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</w:pP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t>1 вариант</w:t>
      </w:r>
    </w:p>
    <w:p>
      <w:pPr>
        <w:pStyle w:val="6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t>Ішкі секреция бездері, олардың түрлері:</w:t>
      </w:r>
    </w:p>
    <w:p>
      <w:pPr>
        <w:pStyle w:val="6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t>Жүрек циклі, оның кезеңдері</w:t>
      </w:r>
    </w:p>
    <w:p>
      <w:pPr>
        <w:pStyle w:val="6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t>Суретті сипаттаңыз</w:t>
      </w: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330700" cy="2019300"/>
            <wp:effectExtent l="0" t="0" r="0" b="0"/>
            <wp:wrapTopAndBottom/>
            <wp:docPr id="3988903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890319" name="Рисунок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22" b="17969"/>
                    <a:stretch>
                      <a:fillRect/>
                    </a:stretch>
                  </pic:blipFill>
                  <pic:spPr>
                    <a:xfrm>
                      <a:off x="0" y="0"/>
                      <a:ext cx="4330700" cy="20193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t>2 вариант</w:t>
      </w:r>
    </w:p>
    <w:p>
      <w:pPr>
        <w:pStyle w:val="69"/>
        <w:pageBreakBefore w:val="0"/>
        <w:widowControl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t>Ұйқы безінің эндокриндік және экзокриндік қызметі:</w:t>
      </w:r>
    </w:p>
    <w:p>
      <w:pPr>
        <w:pStyle w:val="69"/>
        <w:pageBreakBefore w:val="0"/>
        <w:widowControl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t>Гемолиз процесі және оның түрлері</w:t>
      </w:r>
    </w:p>
    <w:p>
      <w:pPr>
        <w:pStyle w:val="69"/>
        <w:pageBreakBefore w:val="0"/>
        <w:widowControl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t>Суретте қандай көрініс көрсетілген? Сипаттаңыз</w:t>
      </w: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419100</wp:posOffset>
            </wp:positionH>
            <wp:positionV relativeFrom="paragraph">
              <wp:posOffset>105410</wp:posOffset>
            </wp:positionV>
            <wp:extent cx="2990850" cy="1295400"/>
            <wp:effectExtent l="0" t="0" r="6350" b="0"/>
            <wp:wrapTopAndBottom/>
            <wp:docPr id="80910687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106873" name="Рисунок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80" b="14024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12954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t>3 вариант</w:t>
      </w:r>
    </w:p>
    <w:p>
      <w:pPr>
        <w:pStyle w:val="69"/>
        <w:pageBreakBefore w:val="0"/>
        <w:widowControl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t>Гормондардың әсер ету механизмі:</w:t>
      </w:r>
    </w:p>
    <w:p>
      <w:pPr>
        <w:pStyle w:val="69"/>
        <w:pageBreakBefore w:val="0"/>
        <w:widowControl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t>Қан құрамы,оның қызметі</w:t>
      </w:r>
    </w:p>
    <w:p>
      <w:pPr>
        <w:pStyle w:val="69"/>
        <w:pageBreakBefore w:val="0"/>
        <w:widowControl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t>Лейкоцит түрлерін сипаттаңыз:</w:t>
      </w: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419100</wp:posOffset>
            </wp:positionH>
            <wp:positionV relativeFrom="paragraph">
              <wp:posOffset>130175</wp:posOffset>
            </wp:positionV>
            <wp:extent cx="2616200" cy="476250"/>
            <wp:effectExtent l="0" t="0" r="0" b="6350"/>
            <wp:wrapTopAndBottom/>
            <wp:docPr id="101303505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035056" name="Рисунок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18478"/>
                    <a:stretch>
                      <a:fillRect/>
                    </a:stretch>
                  </pic:blipFill>
                  <pic:spPr>
                    <a:xfrm>
                      <a:off x="0" y="0"/>
                      <a:ext cx="2616200" cy="4762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t>4 вариант</w:t>
      </w:r>
    </w:p>
    <w:p>
      <w:pPr>
        <w:pStyle w:val="69"/>
        <w:pageBreakBefore w:val="0"/>
        <w:widowControl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t>Гипофиз безі, оның бөлімдері:</w:t>
      </w:r>
    </w:p>
    <w:p>
      <w:pPr>
        <w:pStyle w:val="69"/>
        <w:pageBreakBefore w:val="0"/>
        <w:widowControl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t>Қан ұюы механизмі, оның кезеңдері</w:t>
      </w:r>
    </w:p>
    <w:p>
      <w:pPr>
        <w:pStyle w:val="69"/>
        <w:pageBreakBefore w:val="0"/>
        <w:widowControl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t>Суретті сипаттаңыз</w:t>
      </w: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407670</wp:posOffset>
            </wp:positionH>
            <wp:positionV relativeFrom="paragraph">
              <wp:posOffset>133985</wp:posOffset>
            </wp:positionV>
            <wp:extent cx="2819400" cy="3721100"/>
            <wp:effectExtent l="0" t="0" r="0" b="0"/>
            <wp:wrapTopAndBottom/>
            <wp:docPr id="70653218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532186" name="Рисунок 4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t>5 вариант</w:t>
      </w:r>
    </w:p>
    <w:p>
      <w:pPr>
        <w:pStyle w:val="69"/>
        <w:pageBreakBefore w:val="0"/>
        <w:widowControl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t>Организмнің ішкі ортасы, қан қызметі:</w:t>
      </w:r>
    </w:p>
    <w:p>
      <w:pPr>
        <w:pStyle w:val="69"/>
        <w:pageBreakBefore w:val="0"/>
        <w:widowControl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t>Үлкен және кіші қан айналым шеңберлерінің айырмашылығы мен ерекшеліктері</w:t>
      </w:r>
    </w:p>
    <w:p>
      <w:pPr>
        <w:pStyle w:val="69"/>
        <w:pageBreakBefore w:val="0"/>
        <w:widowControl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t>Суретте көрсетілген механизмді сипаттаңыз</w:t>
      </w: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400050</wp:posOffset>
            </wp:positionH>
            <wp:positionV relativeFrom="paragraph">
              <wp:posOffset>165735</wp:posOffset>
            </wp:positionV>
            <wp:extent cx="3826510" cy="2209800"/>
            <wp:effectExtent l="0" t="0" r="0" b="0"/>
            <wp:wrapTopAndBottom/>
            <wp:docPr id="37124082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240826" name="Рисунок 8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980" b="30510"/>
                    <a:stretch>
                      <a:fillRect/>
                    </a:stretch>
                  </pic:blipFill>
                  <pic:spPr>
                    <a:xfrm>
                      <a:off x="0" y="0"/>
                      <a:ext cx="3826510" cy="22098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t>6 вариант</w:t>
      </w: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t>1. Гемоглобин, гемоглобин түрлері:</w:t>
      </w: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625475</wp:posOffset>
            </wp:positionV>
            <wp:extent cx="3059430" cy="2987675"/>
            <wp:effectExtent l="0" t="0" r="13970" b="9525"/>
            <wp:wrapTopAndBottom/>
            <wp:docPr id="4358031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80319" name="Рисунок 6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64"/>
                    <a:stretch>
                      <a:fillRect/>
                    </a:stretch>
                  </pic:blipFill>
                  <pic:spPr>
                    <a:xfrm>
                      <a:off x="0" y="0"/>
                      <a:ext cx="3059430" cy="29876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t>2. Гипофиз безінің қызметі бұзылуынан туындайтын аурулар</w:t>
      </w:r>
    </w:p>
    <w:p>
      <w:pPr>
        <w:pStyle w:val="69"/>
        <w:pageBreakBefore w:val="0"/>
        <w:widowControl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t>Суретті сипаттаңыз</w:t>
      </w: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t>7 вариант</w:t>
      </w: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t xml:space="preserve">      1. Эритроциттердің қызметі, эритроцит деген не?</w:t>
      </w: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t>2. Агглютинация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  <w:t xml:space="preserve"> процес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t>і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  <w:t xml:space="preserve">н 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t xml:space="preserve">түсіндіріңіз </w:t>
      </w: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2578100" cy="1587500"/>
            <wp:effectExtent l="0" t="0" r="0" b="0"/>
            <wp:wrapTopAndBottom/>
            <wp:docPr id="194276885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768858" name="Рисунок 7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1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t>3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  <w:t xml:space="preserve">. 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t>Ауру түрі және белгілері</w:t>
      </w: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t>8 вариант</w:t>
      </w: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t>1. Қанның клеткалы формасы лейкоциттердің түрлері</w:t>
      </w: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t>2. Жүрек және оның құрылысы</w:t>
      </w: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t>3. Суретті сипаттаңыз</w:t>
      </w: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247650</wp:posOffset>
            </wp:positionH>
            <wp:positionV relativeFrom="paragraph">
              <wp:posOffset>274955</wp:posOffset>
            </wp:positionV>
            <wp:extent cx="4329430" cy="1047750"/>
            <wp:effectExtent l="0" t="0" r="1270" b="6350"/>
            <wp:wrapTopAndBottom/>
            <wp:docPr id="88955506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555066" name="Рисунок 5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09" b="27226"/>
                    <a:stretch>
                      <a:fillRect/>
                    </a:stretch>
                  </pic:blipFill>
                  <pic:spPr>
                    <a:xfrm>
                      <a:off x="0" y="0"/>
                      <a:ext cx="4329430" cy="10477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  <w:t>9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t xml:space="preserve"> вариант</w:t>
      </w:r>
    </w:p>
    <w:p>
      <w:pPr>
        <w:pStyle w:val="69"/>
        <w:pageBreakBefore w:val="0"/>
        <w:widowControl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t>Қан клеткалары, оның түрлері, құрылысы, қызметі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  <w:t xml:space="preserve"> және қ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t>анның тыныс алу қызметі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  <w:t xml:space="preserve"> туралы түсіндіріңіз.</w:t>
      </w:r>
    </w:p>
    <w:p>
      <w:pPr>
        <w:pStyle w:val="69"/>
        <w:pageBreakBefore w:val="0"/>
        <w:widowControl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ru-RU"/>
        </w:rPr>
        <w:t>Қан тамырларының типтері. Гипо-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ru-RU"/>
        </w:rPr>
        <w:t>және гипертоникалық күй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  <w:t>ді түсіндіріңіз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ru-RU"/>
        </w:rPr>
        <w:t xml:space="preserve">. </w:t>
      </w:r>
    </w:p>
    <w:p>
      <w:pPr>
        <w:pStyle w:val="69"/>
        <w:pageBreakBefore w:val="0"/>
        <w:widowControl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t>Суретті сипаттаңыз</w:t>
      </w: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jc w:val="center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  <w:drawing>
          <wp:inline distT="0" distB="0" distL="114300" distR="114300">
            <wp:extent cx="1419225" cy="2212975"/>
            <wp:effectExtent l="0" t="0" r="3175" b="22225"/>
            <wp:docPr id="5" name="Picture 5" descr="Screen Shot 2024-11-06 at 00.13.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Screen Shot 2024-11-06 at 00.13.0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221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jc w:val="center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  <w:t>10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t xml:space="preserve"> вариант</w:t>
      </w:r>
    </w:p>
    <w:p>
      <w:pPr>
        <w:pStyle w:val="69"/>
        <w:pageBreakBefore w:val="0"/>
        <w:widowControl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t>Гомеостаз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  <w:t>дың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t xml:space="preserve"> маңызы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  <w:t>н атап көрсетіңіз және тамырлық-тромбоциттік гемостазді түсіндіріңіз</w:t>
      </w:r>
    </w:p>
    <w:p>
      <w:pPr>
        <w:pStyle w:val="69"/>
        <w:pageBreakBefore w:val="0"/>
        <w:widowControl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  <w:t>Гипофиз және оның гормондарының бала организміне әсерін түсіндіріңіз.</w:t>
      </w:r>
    </w:p>
    <w:p>
      <w:pPr>
        <w:pStyle w:val="69"/>
        <w:pageBreakBefore w:val="0"/>
        <w:widowControl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  <w:t>Төмендегі суретті сипаттаңыз</w:t>
      </w:r>
    </w:p>
    <w:p>
      <w:pPr>
        <w:pStyle w:val="69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jc w:val="center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  <w:drawing>
          <wp:inline distT="0" distB="0" distL="114300" distR="114300">
            <wp:extent cx="2352675" cy="2062480"/>
            <wp:effectExtent l="0" t="0" r="9525" b="20320"/>
            <wp:docPr id="2" name="Picture 2" descr="Screen Shot 2024-11-05 at 23.51.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creen Shot 2024-11-05 at 23.51.5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06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9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</w:pP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  <w:t>11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t xml:space="preserve"> вариант</w:t>
      </w:r>
    </w:p>
    <w:p>
      <w:pPr>
        <w:pStyle w:val="69"/>
        <w:pageBreakBefore w:val="0"/>
        <w:widowControl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ru-RU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  <w:t>Қан қысымы деген не? Оның реттелуі қалай жүреді?</w:t>
      </w:r>
    </w:p>
    <w:p>
      <w:pPr>
        <w:pStyle w:val="69"/>
        <w:pageBreakBefore w:val="0"/>
        <w:widowControl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ru-RU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  <w:t>Жүректің м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ru-RU"/>
        </w:rPr>
        <w:t>үшелер мен тканьдерді қанмен қамтамасыз ету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  <w:t xml:space="preserve"> механизімін түсіндіріңіз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ru-RU"/>
        </w:rPr>
        <w:t>.</w:t>
      </w:r>
    </w:p>
    <w:p>
      <w:pPr>
        <w:pStyle w:val="69"/>
        <w:pageBreakBefore w:val="0"/>
        <w:widowControl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ru-RU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  <w:t>Төмендегі суретті сипаттаңыз</w:t>
      </w:r>
    </w:p>
    <w:p>
      <w:pPr>
        <w:pStyle w:val="69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jc w:val="center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  <w:drawing>
          <wp:inline distT="0" distB="0" distL="114300" distR="114300">
            <wp:extent cx="3481705" cy="1671320"/>
            <wp:effectExtent l="0" t="0" r="23495" b="5080"/>
            <wp:docPr id="6" name="Picture 6" descr="Screen Shot 2024-11-06 at 00.33.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creen Shot 2024-11-06 at 00.33.0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81705" cy="167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9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jc w:val="center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</w:pP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  <w:t>12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t xml:space="preserve"> вариант</w:t>
      </w:r>
    </w:p>
    <w:p>
      <w:pPr>
        <w:pStyle w:val="69"/>
        <w:pageBreakBefore w:val="0"/>
        <w:widowControl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  <w:t>Қан қозғалысының (гемодинамика) зандылыктары туралы түсіндіріңіз.</w:t>
      </w:r>
    </w:p>
    <w:p>
      <w:pPr>
        <w:pStyle w:val="69"/>
        <w:pageBreakBefore w:val="0"/>
        <w:widowControl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  <w:t>Жүрек қабырғаларының бөлінуі және олардың қызметі жайлы түсіндіріңіз.</w:t>
      </w:r>
    </w:p>
    <w:p>
      <w:pPr>
        <w:pStyle w:val="69"/>
        <w:pageBreakBefore w:val="0"/>
        <w:widowControl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  <w:t>Төмендегі суретті сипаттаңыз</w:t>
      </w:r>
    </w:p>
    <w:p>
      <w:pPr>
        <w:pStyle w:val="69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jc w:val="center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  <w:drawing>
          <wp:inline distT="0" distB="0" distL="114300" distR="114300">
            <wp:extent cx="2364740" cy="1555115"/>
            <wp:effectExtent l="0" t="0" r="22860" b="19685"/>
            <wp:docPr id="7" name="Picture 7" descr="Screen Shot 2024-11-06 at 00.36.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Screen Shot 2024-11-06 at 00.36.1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4740" cy="155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9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  <w:t>13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t xml:space="preserve"> вариант</w:t>
      </w:r>
    </w:p>
    <w:p>
      <w:pPr>
        <w:pStyle w:val="69"/>
        <w:pageBreakBefore w:val="0"/>
        <w:widowControl/>
        <w:numPr>
          <w:ilvl w:val="0"/>
          <w:numId w:val="1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en-US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en-US"/>
        </w:rPr>
        <w:t>Гормондардың түзілуі және таралуы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  <w:t xml:space="preserve"> қалай жүретіндігін түсіндіріңіз.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en-US"/>
        </w:rPr>
        <w:t xml:space="preserve"> </w:t>
      </w:r>
    </w:p>
    <w:p>
      <w:pPr>
        <w:pStyle w:val="69"/>
        <w:pageBreakBefore w:val="0"/>
        <w:widowControl/>
        <w:numPr>
          <w:ilvl w:val="0"/>
          <w:numId w:val="1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  <w:t>Қанның физикалық-химиялық қасиеттері туралы түсіндіріңіз.</w:t>
      </w:r>
    </w:p>
    <w:p>
      <w:pPr>
        <w:pStyle w:val="69"/>
        <w:pageBreakBefore w:val="0"/>
        <w:widowControl/>
        <w:numPr>
          <w:ilvl w:val="0"/>
          <w:numId w:val="1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  <w:t>Төмендегі суретті сипаттаңыз</w:t>
      </w:r>
    </w:p>
    <w:p>
      <w:pPr>
        <w:pStyle w:val="69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jc w:val="center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  <w:drawing>
          <wp:inline distT="0" distB="0" distL="114300" distR="114300">
            <wp:extent cx="1689100" cy="1943100"/>
            <wp:effectExtent l="0" t="0" r="12700" b="12700"/>
            <wp:docPr id="1" name="Picture 1" descr="1350641895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350641895.36.jpeg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9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</w:pPr>
    </w:p>
    <w:p>
      <w:pPr>
        <w:pStyle w:val="69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  <w:t xml:space="preserve">14 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t xml:space="preserve"> вариант</w:t>
      </w:r>
    </w:p>
    <w:p>
      <w:pPr>
        <w:pStyle w:val="69"/>
        <w:pageBreakBefore w:val="0"/>
        <w:widowControl/>
        <w:numPr>
          <w:ilvl w:val="0"/>
          <w:numId w:val="2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en-US"/>
        </w:rPr>
        <w:t>Жүрек қызметінің құрылымы мен функционалдық негізі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  <w:t>н түсіндіріңіз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en-US"/>
        </w:rPr>
        <w:t>.</w:t>
      </w:r>
    </w:p>
    <w:p>
      <w:pPr>
        <w:pStyle w:val="69"/>
        <w:pageBreakBefore w:val="0"/>
        <w:widowControl/>
        <w:numPr>
          <w:ilvl w:val="0"/>
          <w:numId w:val="2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  <w:t>Вена қан тамырларының құрылысы, оның артериядан айырмашылығы туралы түсіндіріңіз.</w:t>
      </w:r>
    </w:p>
    <w:p>
      <w:pPr>
        <w:pStyle w:val="69"/>
        <w:pageBreakBefore w:val="0"/>
        <w:widowControl/>
        <w:numPr>
          <w:ilvl w:val="0"/>
          <w:numId w:val="2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  <w:t>Төмендегі суретті сипаттаңыз</w:t>
      </w:r>
    </w:p>
    <w:p>
      <w:pPr>
        <w:pStyle w:val="69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jc w:val="center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  <w:object>
          <v:shape id="_x0000_i1025" o:spt="75" type="#_x0000_t75" style="height:140.25pt;width:220.3pt;" o:ole="t" filled="f" o:preferrelative="t" stroked="t" coordsize="21600,21600">
            <v:path/>
            <v:fill on="f" focussize="0,0"/>
            <v:stroke weight="3pt" color="#000000" joinstyle="miter"/>
            <v:imagedata r:id="rId19" gain="93622f" blacklevel="0f" o:title=""/>
            <o:lock v:ext="edit" grouping="t" text="t" aspectratio="f"/>
            <w10:wrap type="none"/>
            <w10:anchorlock/>
          </v:shape>
          <o:OLEObject Type="Embed" ProgID="Paint.Picture" ShapeID="_x0000_i1025" DrawAspect="Content" ObjectID="_1468075725" r:id="rId18">
            <o:LockedField>false</o:LockedField>
          </o:OLEObject>
        </w:object>
      </w:r>
    </w:p>
    <w:p>
      <w:pPr>
        <w:pStyle w:val="69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</w:pPr>
    </w:p>
    <w:p>
      <w:pPr>
        <w:pStyle w:val="69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</w:pPr>
    </w:p>
    <w:p>
      <w:pPr>
        <w:pStyle w:val="69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 w:rightChars="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</w:pPr>
    </w:p>
    <w:p>
      <w:pPr>
        <w:pStyle w:val="69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</w:pPr>
    </w:p>
    <w:p>
      <w:pPr>
        <w:pStyle w:val="69"/>
        <w:pageBreakBefore w:val="0"/>
        <w:widowControl/>
        <w:numPr>
          <w:ilvl w:val="0"/>
          <w:numId w:val="2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 w:rightChars="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en-US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en-US"/>
        </w:rPr>
        <w:t>Жүрек қызметінің құрылымы мен функционалдық негізі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  <w:t>н түсіндіріңіз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en-US"/>
        </w:rPr>
        <w:t>.</w:t>
      </w:r>
    </w:p>
    <w:p>
      <w:pPr>
        <w:pStyle w:val="69"/>
        <w:pageBreakBefore w:val="0"/>
        <w:widowControl/>
        <w:numPr>
          <w:ilvl w:val="0"/>
          <w:numId w:val="2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60" w:leftChars="0" w:right="0" w:rightChars="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t>Үлкен және кіші қан айналым шеңберлерінің айырмашылығы мен ерекшеліктері</w:t>
      </w:r>
    </w:p>
    <w:p>
      <w:pPr>
        <w:pStyle w:val="69"/>
        <w:pageBreakBefore w:val="0"/>
        <w:widowControl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t>Суретте көрсетілген механизмді сипаттаңыз</w:t>
      </w:r>
    </w:p>
    <w:p>
      <w:pPr>
        <w:pStyle w:val="69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 w:rightChars="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en-US"/>
        </w:rPr>
      </w:pPr>
    </w:p>
    <w:p>
      <w:pPr>
        <w:pStyle w:val="69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372" w:firstLineChars="150"/>
        <w:textAlignment w:val="auto"/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</w:rPr>
      </w:pPr>
      <w:bookmarkStart w:id="0" w:name="_GoBack"/>
      <w:r>
        <w:rPr>
          <w:rFonts w:hint="default" w:ascii="Times New Roman Bold" w:hAnsi="Times New Roman Bold" w:cs="Times New Roman Bold"/>
          <w:b/>
          <w:bCs/>
          <w:sz w:val="24"/>
          <w:szCs w:val="24"/>
          <w:highlight w:val="none"/>
          <w:lang w:val="kk-KZ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1062990</wp:posOffset>
            </wp:positionH>
            <wp:positionV relativeFrom="paragraph">
              <wp:posOffset>408940</wp:posOffset>
            </wp:positionV>
            <wp:extent cx="3023235" cy="1746250"/>
            <wp:effectExtent l="0" t="0" r="24765" b="6350"/>
            <wp:wrapTopAndBottom/>
            <wp:docPr id="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8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980" b="30510"/>
                    <a:stretch>
                      <a:fillRect/>
                    </a:stretch>
                  </pic:blipFill>
                  <pic:spPr>
                    <a:xfrm>
                      <a:off x="0" y="0"/>
                      <a:ext cx="3023235" cy="17462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>
      <w:headerReference r:id="rId3" w:type="default"/>
      <w:pgSz w:w="11906" w:h="16838"/>
      <w:pgMar w:top="1440" w:right="1440" w:bottom="1440" w:left="1440" w:header="720" w:footer="720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CC"/>
    <w:family w:val="roman"/>
    <w:pitch w:val="default"/>
    <w:sig w:usb0="E0000AFF" w:usb1="00007843" w:usb2="00000001" w:usb3="00000000" w:csb0="400001BF" w:csb1="DFF7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宋体-简"/>
    <w:panose1 w:val="02010600030101010101"/>
    <w:charset w:val="86"/>
    <w:family w:val="auto"/>
    <w:pitch w:val="default"/>
    <w:sig w:usb0="00000000" w:usb1="00000000" w:usb2="00000010" w:usb3="00000000" w:csb0="00040001" w:csb1="00000000"/>
  </w:font>
  <w:font w:name="Symbol">
    <w:altName w:val="Kingsoft Sign"/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altName w:val="Helvetica Neue"/>
    <w:panose1 w:val="02040503050406030204"/>
    <w:charset w:val="CC"/>
    <w:family w:val="roman"/>
    <w:pitch w:val="default"/>
    <w:sig w:usb0="00000000" w:usb1="00000000" w:usb2="02000000" w:usb3="00000000" w:csb0="0000019F" w:csb1="00000000"/>
  </w:font>
  <w:font w:name="Segoe UI">
    <w:altName w:val="苹方-简"/>
    <w:panose1 w:val="020B0502040204020203"/>
    <w:charset w:val="00"/>
    <w:family w:val="swiss"/>
    <w:pitch w:val="default"/>
    <w:sig w:usb0="00000000" w:usb1="00000000" w:usb2="00000009" w:usb3="00000000" w:csb0="000001FF" w:csb1="00000000"/>
  </w:font>
  <w:font w:name="Consolas">
    <w:altName w:val="苹方-简"/>
    <w:panose1 w:val="020B0609020204030204"/>
    <w:charset w:val="00"/>
    <w:family w:val="modern"/>
    <w:pitch w:val="default"/>
    <w:sig w:usb0="00000000" w:usb1="00000000" w:usb2="00000001" w:usb3="00000000" w:csb0="0000019F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Hiragino Sans GB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Calibri">
    <w:altName w:val="Helvetica Neue"/>
    <w:panose1 w:val="020F0502020204030204"/>
    <w:charset w:val="CC"/>
    <w:family w:val="swiss"/>
    <w:pitch w:val="default"/>
    <w:sig w:usb0="00000000" w:usb1="00000000" w:usb2="00000009" w:usb3="00000000" w:csb0="000001FF" w:csb1="00000000"/>
  </w:font>
  <w:font w:name="Calibri Light">
    <w:altName w:val="Helvetica Neue"/>
    <w:panose1 w:val="020F0302020204030204"/>
    <w:charset w:val="CC"/>
    <w:family w:val="swiss"/>
    <w:pitch w:val="default"/>
    <w:sig w:usb0="00000000" w:usb1="00000000" w:usb2="00000009" w:usb3="00000000" w:csb0="000001FF" w:csb1="00000000"/>
  </w:font>
  <w:font w:name="Segoe UI">
    <w:altName w:val="Helvetica Neue"/>
    <w:panose1 w:val="020B0502040204020203"/>
    <w:charset w:val="CC"/>
    <w:family w:val="swiss"/>
    <w:pitch w:val="default"/>
    <w:sig w:usb0="00000000" w:usb1="00000000" w:usb2="00000009" w:usb3="00000000" w:csb0="000001FF" w:csb1="00000000"/>
  </w:font>
  <w:font w:name="Arial">
    <w:panose1 w:val="020B0604020202090204"/>
    <w:charset w:val="CC"/>
    <w:family w:val="swiss"/>
    <w:pitch w:val="default"/>
    <w:sig w:usb0="E0000AFF" w:usb1="00007843" w:usb2="00000001" w:usb3="00000000" w:csb0="400001BF" w:csb1="DFF70000"/>
  </w:font>
  <w:font w:name="Tahoma">
    <w:panose1 w:val="020B0604030504040204"/>
    <w:charset w:val="CC"/>
    <w:family w:val="swiss"/>
    <w:pitch w:val="default"/>
    <w:sig w:usb0="E1002AFF" w:usb1="C000605B" w:usb2="00000029" w:usb3="00000000" w:csb0="200101FF" w:csb1="20280000"/>
  </w:font>
  <w:font w:name="Aptos">
    <w:altName w:val="苹方-简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Calibri Light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Inter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ignPainter HouseScript">
    <w:panose1 w:val="02000006070000020004"/>
    <w:charset w:val="00"/>
    <w:family w:val="auto"/>
    <w:pitch w:val="default"/>
    <w:sig w:usb0="800000AF" w:usb1="0000004A" w:usb2="00000000" w:usb3="00000000" w:csb0="2000019F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3"/>
    </w:pPr>
    <w:sdt>
      <w:sdtPr>
        <w:alias w:val="Название организации:"/>
        <w:id w:val="0"/>
        <w:placeholder>
          <w:docPart w:val="BD1C3C73A749DE408854D061ECFCB9C5"/>
        </w:placeholder>
        <w:showingPlcHdr/>
        <w15:appearance w15:val="hidden"/>
        <w:text/>
      </w:sdtPr>
      <w:sdtContent/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65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64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6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6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55"/>
      <w:lvlText w:val=""/>
      <w:lvlJc w:val="left"/>
      <w:pPr>
        <w:tabs>
          <w:tab w:val="left" w:pos="1800"/>
        </w:tabs>
        <w:ind w:left="1800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54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53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52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61"/>
      <w:lvlText w:val="%1."/>
      <w:lvlJc w:val="left"/>
      <w:pPr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51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10">
    <w:nsid w:val="445A7C8D"/>
    <w:multiLevelType w:val="multilevel"/>
    <w:tmpl w:val="445A7C8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584E48"/>
    <w:multiLevelType w:val="multilevel"/>
    <w:tmpl w:val="60584E48"/>
    <w:lvl w:ilvl="0" w:tentative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eastAsiaTheme="minorEastAsia" w:cstheme="minorBidi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2A6582"/>
    <w:multiLevelType w:val="singleLevel"/>
    <w:tmpl w:val="672A6582"/>
    <w:lvl w:ilvl="0" w:tentative="0">
      <w:start w:val="1"/>
      <w:numFmt w:val="decimal"/>
      <w:suff w:val="space"/>
      <w:lvlText w:val="%1."/>
      <w:lvlJc w:val="left"/>
    </w:lvl>
  </w:abstractNum>
  <w:abstractNum w:abstractNumId="13">
    <w:nsid w:val="672A66EB"/>
    <w:multiLevelType w:val="singleLevel"/>
    <w:tmpl w:val="672A66EB"/>
    <w:lvl w:ilvl="0" w:tentative="0">
      <w:start w:val="1"/>
      <w:numFmt w:val="decimal"/>
      <w:suff w:val="space"/>
      <w:lvlText w:val="%1."/>
      <w:lvlJc w:val="left"/>
    </w:lvl>
  </w:abstractNum>
  <w:abstractNum w:abstractNumId="14">
    <w:nsid w:val="672A70B4"/>
    <w:multiLevelType w:val="singleLevel"/>
    <w:tmpl w:val="672A70B4"/>
    <w:lvl w:ilvl="0" w:tentative="0">
      <w:start w:val="1"/>
      <w:numFmt w:val="decimal"/>
      <w:suff w:val="space"/>
      <w:lvlText w:val="%1."/>
      <w:lvlJc w:val="left"/>
    </w:lvl>
  </w:abstractNum>
  <w:abstractNum w:abstractNumId="15">
    <w:nsid w:val="672A70E6"/>
    <w:multiLevelType w:val="singleLevel"/>
    <w:tmpl w:val="672A70E6"/>
    <w:lvl w:ilvl="0" w:tentative="0">
      <w:start w:val="1"/>
      <w:numFmt w:val="decimal"/>
      <w:suff w:val="space"/>
      <w:lvlText w:val="%1."/>
      <w:lvlJc w:val="left"/>
    </w:lvl>
  </w:abstractNum>
  <w:abstractNum w:abstractNumId="16">
    <w:nsid w:val="672A716E"/>
    <w:multiLevelType w:val="singleLevel"/>
    <w:tmpl w:val="672A716E"/>
    <w:lvl w:ilvl="0" w:tentative="0">
      <w:start w:val="1"/>
      <w:numFmt w:val="decimal"/>
      <w:suff w:val="space"/>
      <w:lvlText w:val="%1."/>
      <w:lvlJc w:val="left"/>
    </w:lvl>
  </w:abstractNum>
  <w:abstractNum w:abstractNumId="17">
    <w:nsid w:val="672A72A1"/>
    <w:multiLevelType w:val="singleLevel"/>
    <w:tmpl w:val="672A72A1"/>
    <w:lvl w:ilvl="0" w:tentative="0">
      <w:start w:val="1"/>
      <w:numFmt w:val="decimal"/>
      <w:suff w:val="space"/>
      <w:lvlText w:val="%1."/>
      <w:lvlJc w:val="left"/>
    </w:lvl>
  </w:abstractNum>
  <w:abstractNum w:abstractNumId="18">
    <w:nsid w:val="672B1624"/>
    <w:multiLevelType w:val="singleLevel"/>
    <w:tmpl w:val="672B1624"/>
    <w:lvl w:ilvl="0" w:tentative="0">
      <w:start w:val="1"/>
      <w:numFmt w:val="decimal"/>
      <w:suff w:val="space"/>
      <w:lvlText w:val="%1."/>
      <w:lvlJc w:val="left"/>
    </w:lvl>
  </w:abstractNum>
  <w:abstractNum w:abstractNumId="19">
    <w:nsid w:val="777068C9"/>
    <w:multiLevelType w:val="multilevel"/>
    <w:tmpl w:val="777068C9"/>
    <w:lvl w:ilvl="0" w:tentative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eastAsiaTheme="minorEastAsia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84687A"/>
    <w:multiLevelType w:val="multilevel"/>
    <w:tmpl w:val="7E84687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0"/>
  </w:num>
  <w:num w:numId="13">
    <w:abstractNumId w:val="11"/>
  </w:num>
  <w:num w:numId="14">
    <w:abstractNumId w:val="19"/>
  </w:num>
  <w:num w:numId="15">
    <w:abstractNumId w:val="12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  <w:num w:numId="20">
    <w:abstractNumId w:val="13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bordersDoNotSurroundHeader w:val="0"/>
  <w:bordersDoNotSurroundFooter w:val="0"/>
  <w:attachedTemplate r:id="rId1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F01"/>
    <w:rsid w:val="00022DA9"/>
    <w:rsid w:val="000348CB"/>
    <w:rsid w:val="00053CAE"/>
    <w:rsid w:val="00082086"/>
    <w:rsid w:val="00084341"/>
    <w:rsid w:val="00096ECE"/>
    <w:rsid w:val="000C1F15"/>
    <w:rsid w:val="0010443C"/>
    <w:rsid w:val="00164BA3"/>
    <w:rsid w:val="001B169D"/>
    <w:rsid w:val="001B49A6"/>
    <w:rsid w:val="002128C8"/>
    <w:rsid w:val="00217F5E"/>
    <w:rsid w:val="00226349"/>
    <w:rsid w:val="002A7720"/>
    <w:rsid w:val="002B5A3C"/>
    <w:rsid w:val="002E243E"/>
    <w:rsid w:val="003063DF"/>
    <w:rsid w:val="0034332A"/>
    <w:rsid w:val="00357EF3"/>
    <w:rsid w:val="003726FA"/>
    <w:rsid w:val="003C0064"/>
    <w:rsid w:val="003C17E2"/>
    <w:rsid w:val="003E57FA"/>
    <w:rsid w:val="00416A86"/>
    <w:rsid w:val="00437942"/>
    <w:rsid w:val="004467F9"/>
    <w:rsid w:val="00474F76"/>
    <w:rsid w:val="004D4719"/>
    <w:rsid w:val="00546B88"/>
    <w:rsid w:val="005C2713"/>
    <w:rsid w:val="005F4DCC"/>
    <w:rsid w:val="006A2514"/>
    <w:rsid w:val="006A6EE0"/>
    <w:rsid w:val="006B1778"/>
    <w:rsid w:val="006B674E"/>
    <w:rsid w:val="006E6AA5"/>
    <w:rsid w:val="006F7004"/>
    <w:rsid w:val="007123B4"/>
    <w:rsid w:val="00725E4C"/>
    <w:rsid w:val="007910B2"/>
    <w:rsid w:val="007C2646"/>
    <w:rsid w:val="00807602"/>
    <w:rsid w:val="008210FA"/>
    <w:rsid w:val="00856007"/>
    <w:rsid w:val="008616DF"/>
    <w:rsid w:val="00884772"/>
    <w:rsid w:val="008C0D86"/>
    <w:rsid w:val="00926E42"/>
    <w:rsid w:val="00934E9A"/>
    <w:rsid w:val="0093707F"/>
    <w:rsid w:val="00965ACD"/>
    <w:rsid w:val="00986518"/>
    <w:rsid w:val="009A27A1"/>
    <w:rsid w:val="00A05EF7"/>
    <w:rsid w:val="00A06F84"/>
    <w:rsid w:val="00A7005F"/>
    <w:rsid w:val="00A8223B"/>
    <w:rsid w:val="00AA61E2"/>
    <w:rsid w:val="00B10089"/>
    <w:rsid w:val="00B10E25"/>
    <w:rsid w:val="00B273A3"/>
    <w:rsid w:val="00B77F01"/>
    <w:rsid w:val="00B93153"/>
    <w:rsid w:val="00BB235B"/>
    <w:rsid w:val="00BC35D2"/>
    <w:rsid w:val="00BD795A"/>
    <w:rsid w:val="00C208FD"/>
    <w:rsid w:val="00C9192D"/>
    <w:rsid w:val="00CA4689"/>
    <w:rsid w:val="00CB4FBB"/>
    <w:rsid w:val="00CC7140"/>
    <w:rsid w:val="00D03E76"/>
    <w:rsid w:val="00DB6C3B"/>
    <w:rsid w:val="00E31AB2"/>
    <w:rsid w:val="00E42012"/>
    <w:rsid w:val="00E427C0"/>
    <w:rsid w:val="00E45BB9"/>
    <w:rsid w:val="00E81D49"/>
    <w:rsid w:val="00E946E3"/>
    <w:rsid w:val="00EB5064"/>
    <w:rsid w:val="00EE6FDF"/>
    <w:rsid w:val="00EF7319"/>
    <w:rsid w:val="00F410CD"/>
    <w:rsid w:val="00F71CC1"/>
    <w:rsid w:val="00F74ED2"/>
    <w:rsid w:val="00FA64DD"/>
    <w:rsid w:val="00FB6FA7"/>
    <w:rsid w:val="00FC288B"/>
    <w:rsid w:val="6E7FACF1"/>
    <w:rsid w:val="7FFF8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semiHidden="0" w:name="index 1"/>
    <w:lsdException w:uiPriority="99" w:semiHidden="0" w:name="index 2"/>
    <w:lsdException w:uiPriority="99" w:semiHidden="0" w:name="index 3"/>
    <w:lsdException w:uiPriority="99" w:semiHidden="0" w:name="index 4"/>
    <w:lsdException w:uiPriority="99" w:semiHidden="0" w:name="index 5"/>
    <w:lsdException w:uiPriority="99" w:semiHidden="0" w:name="index 6"/>
    <w:lsdException w:uiPriority="99" w:semiHidden="0" w:name="index 7"/>
    <w:lsdException w:uiPriority="99" w:semiHidden="0" w:name="index 8"/>
    <w:lsdException w:uiPriority="99" w:semiHidden="0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qFormat="1" w:uiPriority="1" w:semiHidden="0" w:name="Normal Indent"/>
    <w:lsdException w:uiPriority="99" w:semiHidden="0" w:name="footnote text"/>
    <w:lsdException w:uiPriority="99" w:semiHidden="0" w:name="annotation text"/>
    <w:lsdException w:qFormat="1" w:uiPriority="99" w:semiHidden="0" w:name="header"/>
    <w:lsdException w:uiPriority="99" w:semiHidden="0" w:name="footer"/>
    <w:lsdException w:uiPriority="99" w:semiHidden="0" w:name="index heading"/>
    <w:lsdException w:qFormat="1" w:uiPriority="35" w:semiHidden="0" w:name="caption"/>
    <w:lsdException w:uiPriority="99" w:semiHidden="0" w:name="table of figures"/>
    <w:lsdException w:uiPriority="99" w:semiHidden="0" w:name="envelope address"/>
    <w:lsdException w:uiPriority="99" w:semiHidden="0" w:name="envelope return"/>
    <w:lsdException w:uiPriority="99" w:semiHidden="0" w:name="footnote reference"/>
    <w:lsdException w:uiPriority="99" w:semiHidden="0" w:name="annotation reference"/>
    <w:lsdException w:uiPriority="99" w:semiHidden="0" w:name="line number"/>
    <w:lsdException w:uiPriority="99" w:semiHidden="0" w:name="page number"/>
    <w:lsdException w:uiPriority="99" w:semiHidden="0" w:name="endnote reference"/>
    <w:lsdException w:uiPriority="99" w:semiHidden="0" w:name="endnote text"/>
    <w:lsdException w:uiPriority="99" w:semiHidden="0" w:name="table of authorities"/>
    <w:lsdException w:uiPriority="99" w:semiHidden="0" w:name="macro"/>
    <w:lsdException w:uiPriority="99" w:semiHidden="0" w:name="toa heading"/>
    <w:lsdException w:uiPriority="99" w:semiHidden="0" w:name="List"/>
    <w:lsdException w:uiPriority="99" w:semiHidden="0" w:name="List Bullet"/>
    <w:lsdException w:qFormat="1" w:unhideWhenUsed="0" w:uiPriority="1" w:semiHidden="0" w:name="List Number"/>
    <w:lsdException w:uiPriority="99" w:semiHidden="0" w:name="List 2"/>
    <w:lsdException w:uiPriority="99" w:semiHidden="0" w:name="List 3"/>
    <w:lsdException w:uiPriority="99" w:semiHidden="0" w:name="List 4"/>
    <w:lsdException w:uiPriority="99" w:semiHidden="0" w:name="List 5"/>
    <w:lsdException w:uiPriority="99" w:semiHidden="0" w:name="List Bullet 2"/>
    <w:lsdException w:uiPriority="99" w:semiHidden="0" w:name="List Bullet 3"/>
    <w:lsdException w:uiPriority="99" w:semiHidden="0" w:name="List Bullet 4"/>
    <w:lsdException w:uiPriority="99" w:semiHidden="0" w:name="List Bullet 5"/>
    <w:lsdException w:uiPriority="99" w:semiHidden="0" w:name="List Number 2"/>
    <w:lsdException w:uiPriority="99" w:semiHidden="0" w:name="List Number 3"/>
    <w:lsdException w:uiPriority="99" w:semiHidden="0" w:name="List Number 4"/>
    <w:lsdException w:uiPriority="99" w:semiHidden="0" w:name="List Number 5"/>
    <w:lsdException w:qFormat="1" w:uiPriority="10" w:semiHidden="0" w:name="Title"/>
    <w:lsdException w:qFormat="1" w:uiPriority="1" w:semiHidden="0" w:name="Closing"/>
    <w:lsdException w:qFormat="1" w:uiPriority="1" w:semiHidden="0" w:name="Signature"/>
    <w:lsdException w:qFormat="1" w:uiPriority="1" w:semiHidden="0" w:name="Default Paragraph Font"/>
    <w:lsdException w:qFormat="1" w:uiPriority="99" w:semiHidden="0" w:name="Body Text"/>
    <w:lsdException w:qFormat="1" w:uiPriority="99" w:semiHidden="0" w:name="Body Text Indent"/>
    <w:lsdException w:qFormat="1" w:uiPriority="99" w:semiHidden="0" w:name="List Continue"/>
    <w:lsdException w:uiPriority="99" w:semiHidden="0" w:name="List Continue 2"/>
    <w:lsdException w:uiPriority="99" w:semiHidden="0" w:name="List Continue 3"/>
    <w:lsdException w:uiPriority="99" w:semiHidden="0" w:name="List Continue 4"/>
    <w:lsdException w:uiPriority="99" w:semiHidden="0" w:name="List Continue 5"/>
    <w:lsdException w:uiPriority="99" w:semiHidden="0" w:name="Message Header"/>
    <w:lsdException w:qFormat="1" w:uiPriority="11" w:semiHidden="0" w:name="Subtitle"/>
    <w:lsdException w:qFormat="1" w:uiPriority="1" w:semiHidden="0" w:name="Salutation"/>
    <w:lsdException w:qFormat="1" w:unhideWhenUsed="0" w:uiPriority="1" w:semiHidden="0" w:name="Date"/>
    <w:lsdException w:qFormat="1" w:uiPriority="99" w:semiHidden="0" w:name="Body Text First Indent"/>
    <w:lsdException w:qFormat="1" w:uiPriority="99" w:semiHidden="0" w:name="Body Text First Indent 2"/>
    <w:lsdException w:uiPriority="99" w:semiHidden="0" w:name="Note Heading"/>
    <w:lsdException w:qFormat="1" w:uiPriority="99" w:semiHidden="0" w:name="Body Text 2"/>
    <w:lsdException w:qFormat="1" w:uiPriority="99" w:semiHidden="0" w:name="Body Text 3"/>
    <w:lsdException w:qFormat="1" w:uiPriority="99" w:semiHidden="0" w:name="Body Text Indent 2"/>
    <w:lsdException w:uiPriority="99" w:semiHidden="0" w:name="Body Text Indent 3"/>
    <w:lsdException w:qFormat="1" w:uiPriority="99" w:semiHidden="0" w:name="Block Text"/>
    <w:lsdException w:uiPriority="99" w:semiHidden="0" w:name="Hyperlink"/>
    <w:lsdException w:uiPriority="99" w:semiHidden="0" w:name="FollowedHyperlink"/>
    <w:lsdException w:qFormat="1" w:uiPriority="22" w:semiHidden="0" w:name="Strong"/>
    <w:lsdException w:uiPriority="1" w:semiHidden="0" w:name="Emphasis"/>
    <w:lsdException w:uiPriority="99" w:semiHidden="0" w:name="Document Map"/>
    <w:lsdException w:uiPriority="99" w:semiHidden="0" w:name="Plain Text"/>
    <w:lsdException w:uiPriority="99" w:semiHidden="0" w:name="E-mail Signature"/>
    <w:lsdException w:uiPriority="99" w:semiHidden="0" w:name="Normal (Web)"/>
    <w:lsdException w:uiPriority="99" w:semiHidden="0" w:name="HTML Acronym"/>
    <w:lsdException w:uiPriority="99" w:semiHidden="0" w:name="HTML Address"/>
    <w:lsdException w:uiPriority="99" w:semiHidden="0" w:name="HTML Cite"/>
    <w:lsdException w:uiPriority="99" w:semiHidden="0" w:name="HTML Code"/>
    <w:lsdException w:uiPriority="99" w:semiHidden="0" w:name="HTML Definition"/>
    <w:lsdException w:uiPriority="99" w:semiHidden="0" w:name="HTML Keyboard"/>
    <w:lsdException w:uiPriority="99" w:semiHidden="0" w:name="HTML Preformatted"/>
    <w:lsdException w:uiPriority="99" w:semiHidden="0" w:name="HTML Sample"/>
    <w:lsdException w:uiPriority="99" w:semiHidden="0" w:name="HTML Typewriter"/>
    <w:lsdException w:uiPriority="99" w:semiHidden="0" w:name="HTML Variable"/>
    <w:lsdException w:qFormat="1" w:uiPriority="99" w:semiHidden="0" w:name="Normal Table"/>
    <w:lsdException w:uiPriority="99" w:semiHidden="0" w:name="annotation subject"/>
    <w:lsdException w:uiPriority="99" w:semiHidden="0" w:name="Table Simple 1"/>
    <w:lsdException w:uiPriority="99" w:semiHidden="0" w:name="Table Simple 2"/>
    <w:lsdException w:uiPriority="99" w:semiHidden="0" w:name="Table Simple 3"/>
    <w:lsdException w:uiPriority="99" w:semiHidden="0" w:name="Table Classic 1"/>
    <w:lsdException w:uiPriority="99" w:semiHidden="0" w:name="Table Classic 2"/>
    <w:lsdException w:uiPriority="99" w:semiHidden="0" w:name="Table Classic 3"/>
    <w:lsdException w:uiPriority="99" w:semiHidden="0" w:name="Table Classic 4"/>
    <w:lsdException w:uiPriority="99" w:semiHidden="0" w:name="Table Colorful 1"/>
    <w:lsdException w:uiPriority="99" w:semiHidden="0" w:name="Table Colorful 2"/>
    <w:lsdException w:uiPriority="99" w:semiHidden="0" w:name="Table Colorful 3"/>
    <w:lsdException w:uiPriority="99" w:semiHidden="0" w:name="Table Columns 1"/>
    <w:lsdException w:uiPriority="99" w:semiHidden="0" w:name="Table Columns 2"/>
    <w:lsdException w:uiPriority="99" w:semiHidden="0" w:name="Table Columns 3"/>
    <w:lsdException w:uiPriority="99" w:semiHidden="0" w:name="Table Columns 4"/>
    <w:lsdException w:uiPriority="99" w:semiHidden="0" w:name="Table Columns 5"/>
    <w:lsdException w:uiPriority="99" w:semiHidden="0" w:name="Table Grid 1"/>
    <w:lsdException w:uiPriority="99" w:semiHidden="0" w:name="Table Grid 2"/>
    <w:lsdException w:uiPriority="99" w:semiHidden="0" w:name="Table Grid 3"/>
    <w:lsdException w:uiPriority="99" w:semiHidden="0" w:name="Table Grid 4"/>
    <w:lsdException w:uiPriority="99" w:semiHidden="0" w:name="Table Grid 5"/>
    <w:lsdException w:uiPriority="99" w:semiHidden="0" w:name="Table Grid 6"/>
    <w:lsdException w:uiPriority="99" w:semiHidden="0" w:name="Table Grid 7"/>
    <w:lsdException w:uiPriority="99" w:semiHidden="0" w:name="Table Grid 8"/>
    <w:lsdException w:uiPriority="99" w:semiHidden="0" w:name="Table List 1"/>
    <w:lsdException w:uiPriority="99" w:semiHidden="0" w:name="Table List 2"/>
    <w:lsdException w:uiPriority="99" w:semiHidden="0" w:name="Table List 3"/>
    <w:lsdException w:uiPriority="99" w:semiHidden="0" w:name="Table List 4"/>
    <w:lsdException w:uiPriority="99" w:semiHidden="0" w:name="Table List 5"/>
    <w:lsdException w:uiPriority="99" w:semiHidden="0" w:name="Table List 6"/>
    <w:lsdException w:uiPriority="99" w:semiHidden="0" w:name="Table List 7"/>
    <w:lsdException w:uiPriority="99" w:semiHidden="0" w:name="Table List 8"/>
    <w:lsdException w:uiPriority="99" w:semiHidden="0" w:name="Table 3D effects 1"/>
    <w:lsdException w:uiPriority="99" w:semiHidden="0" w:name="Table 3D effects 2"/>
    <w:lsdException w:uiPriority="99" w:semiHidden="0" w:name="Table 3D effects 3"/>
    <w:lsdException w:uiPriority="99" w:semiHidden="0" w:name="Table Contemporary"/>
    <w:lsdException w:uiPriority="99" w:semiHidden="0" w:name="Table Elegant"/>
    <w:lsdException w:uiPriority="99" w:semiHidden="0" w:name="Table Professional"/>
    <w:lsdException w:uiPriority="99" w:semiHidden="0" w:name="Table Subtle 1"/>
    <w:lsdException w:uiPriority="99" w:semiHidden="0" w:name="Table Subtle 2"/>
    <w:lsdException w:uiPriority="99" w:semiHidden="0" w:name="Table Web 1"/>
    <w:lsdException w:uiPriority="99" w:semiHidden="0" w:name="Table Web 2"/>
    <w:lsdException w:uiPriority="99" w:semiHidden="0" w:name="Table Web 3"/>
    <w:lsdException w:qFormat="1" w:uiPriority="99" w:semiHidden="0" w:name="Balloon Text"/>
    <w:lsdException w:qFormat="1" w:unhideWhenUsed="0" w:uiPriority="59" w:semiHidden="0" w:name="Table Grid"/>
    <w:lsdException w:uiPriority="99" w:semiHidden="0" w:name="Table Theme"/>
    <w:lsdException w:uiPriority="60" w:semiHidden="0" w:name="Light Shading"/>
    <w:lsdException w:uiPriority="61" w:semiHidden="0" w:name="Light List"/>
    <w:lsdException w:uiPriority="62" w:semiHidden="0" w:name="Light Grid"/>
    <w:lsdException w:uiPriority="63" w:semiHidden="0" w:name="Medium Shading 1"/>
    <w:lsdException w:uiPriority="64" w:semiHidden="0" w:name="Medium Shading 2"/>
    <w:lsdException w:uiPriority="65" w:semiHidden="0" w:name="Medium List 1"/>
    <w:lsdException w:uiPriority="66" w:semiHidden="0" w:name="Medium List 2"/>
    <w:lsdException w:uiPriority="67" w:semiHidden="0" w:name="Medium Grid 1"/>
    <w:lsdException w:uiPriority="68" w:semiHidden="0" w:name="Medium Grid 2"/>
    <w:lsdException w:uiPriority="69" w:semiHidden="0" w:name="Medium Grid 3"/>
    <w:lsdException w:uiPriority="70" w:semiHidden="0" w:name="Dark List"/>
    <w:lsdException w:uiPriority="71" w:semiHidden="0" w:name="Colorful Shading"/>
    <w:lsdException w:uiPriority="72" w:semiHidden="0" w:name="Colorful List"/>
    <w:lsdException w:uiPriority="73" w:semiHidden="0" w:name="Colorful Grid"/>
    <w:lsdException w:uiPriority="60" w:semiHidden="0" w:name="Light Shading Accent 1"/>
    <w:lsdException w:uiPriority="61" w:semiHidden="0" w:name="Light List Accent 1"/>
    <w:lsdException w:uiPriority="62" w:semiHidden="0" w:name="Light Grid Accent 1"/>
    <w:lsdException w:uiPriority="63" w:semiHidden="0" w:name="Medium Shading 1 Accent 1"/>
    <w:lsdException w:uiPriority="64" w:semiHidden="0" w:name="Medium Shading 2 Accent 1"/>
    <w:lsdException w:uiPriority="65" w:semiHidden="0" w:name="Medium List 1 Accent 1"/>
    <w:lsdException w:uiPriority="66" w:semiHidden="0" w:name="Medium List 2 Accent 1"/>
    <w:lsdException w:uiPriority="67" w:semiHidden="0" w:name="Medium Grid 1 Accent 1"/>
    <w:lsdException w:uiPriority="68" w:semiHidden="0" w:name="Medium Grid 2 Accent 1"/>
    <w:lsdException w:uiPriority="69" w:semiHidden="0" w:name="Medium Grid 3 Accent 1"/>
    <w:lsdException w:uiPriority="70" w:semiHidden="0" w:name="Dark List Accent 1"/>
    <w:lsdException w:uiPriority="71" w:semiHidden="0" w:name="Colorful Shading Accent 1"/>
    <w:lsdException w:uiPriority="72" w:semiHidden="0" w:name="Colorful List Accent 1"/>
    <w:lsdException w:uiPriority="73" w:semiHidden="0" w:name="Colorful Grid Accent 1"/>
    <w:lsdException w:uiPriority="60" w:semiHidden="0" w:name="Light Shading Accent 2"/>
    <w:lsdException w:uiPriority="61" w:semiHidden="0" w:name="Light List Accent 2"/>
    <w:lsdException w:uiPriority="62" w:semiHidden="0" w:name="Light Grid Accent 2"/>
    <w:lsdException w:uiPriority="63" w:semiHidden="0" w:name="Medium Shading 1 Accent 2"/>
    <w:lsdException w:uiPriority="64" w:semiHidden="0" w:name="Medium Shading 2 Accent 2"/>
    <w:lsdException w:uiPriority="65" w:semiHidden="0" w:name="Medium List 1 Accent 2"/>
    <w:lsdException w:uiPriority="66" w:semiHidden="0" w:name="Medium List 2 Accent 2"/>
    <w:lsdException w:uiPriority="67" w:semiHidden="0" w:name="Medium Grid 1 Accent 2"/>
    <w:lsdException w:uiPriority="68" w:semiHidden="0" w:name="Medium Grid 2 Accent 2"/>
    <w:lsdException w:uiPriority="69" w:semiHidden="0" w:name="Medium Grid 3 Accent 2"/>
    <w:lsdException w:uiPriority="70" w:semiHidden="0" w:name="Dark List Accent 2"/>
    <w:lsdException w:uiPriority="71" w:semiHidden="0" w:name="Colorful Shading Accent 2"/>
    <w:lsdException w:uiPriority="72" w:semiHidden="0" w:name="Colorful List Accent 2"/>
    <w:lsdException w:uiPriority="73" w:semiHidden="0" w:name="Colorful Grid Accent 2"/>
    <w:lsdException w:uiPriority="60" w:semiHidden="0" w:name="Light Shading Accent 3"/>
    <w:lsdException w:uiPriority="61" w:semiHidden="0" w:name="Light List Accent 3"/>
    <w:lsdException w:uiPriority="62" w:semiHidden="0" w:name="Light Grid Accent 3"/>
    <w:lsdException w:uiPriority="63" w:semiHidden="0" w:name="Medium Shading 1 Accent 3"/>
    <w:lsdException w:uiPriority="64" w:semiHidden="0" w:name="Medium Shading 2 Accent 3"/>
    <w:lsdException w:uiPriority="65" w:semiHidden="0" w:name="Medium List 1 Accent 3"/>
    <w:lsdException w:uiPriority="66" w:semiHidden="0" w:name="Medium List 2 Accent 3"/>
    <w:lsdException w:uiPriority="67" w:semiHidden="0" w:name="Medium Grid 1 Accent 3"/>
    <w:lsdException w:uiPriority="68" w:semiHidden="0" w:name="Medium Grid 2 Accent 3"/>
    <w:lsdException w:uiPriority="69" w:semiHidden="0" w:name="Medium Grid 3 Accent 3"/>
    <w:lsdException w:uiPriority="70" w:semiHidden="0" w:name="Dark List Accent 3"/>
    <w:lsdException w:uiPriority="71" w:semiHidden="0" w:name="Colorful Shading Accent 3"/>
    <w:lsdException w:uiPriority="72" w:semiHidden="0" w:name="Colorful List Accent 3"/>
    <w:lsdException w:uiPriority="73" w:semiHidden="0" w:name="Colorful Grid Accent 3"/>
    <w:lsdException w:uiPriority="60" w:semiHidden="0" w:name="Light Shading Accent 4"/>
    <w:lsdException w:uiPriority="61" w:semiHidden="0" w:name="Light List Accent 4"/>
    <w:lsdException w:uiPriority="62" w:semiHidden="0" w:name="Light Grid Accent 4"/>
    <w:lsdException w:uiPriority="63" w:semiHidden="0" w:name="Medium Shading 1 Accent 4"/>
    <w:lsdException w:uiPriority="64" w:semiHidden="0" w:name="Medium Shading 2 Accent 4"/>
    <w:lsdException w:uiPriority="65" w:semiHidden="0" w:name="Medium List 1 Accent 4"/>
    <w:lsdException w:uiPriority="66" w:semiHidden="0" w:name="Medium List 2 Accent 4"/>
    <w:lsdException w:uiPriority="67" w:semiHidden="0" w:name="Medium Grid 1 Accent 4"/>
    <w:lsdException w:uiPriority="68" w:semiHidden="0" w:name="Medium Grid 2 Accent 4"/>
    <w:lsdException w:uiPriority="69" w:semiHidden="0" w:name="Medium Grid 3 Accent 4"/>
    <w:lsdException w:uiPriority="70" w:semiHidden="0" w:name="Dark List Accent 4"/>
    <w:lsdException w:uiPriority="71" w:semiHidden="0" w:name="Colorful Shading Accent 4"/>
    <w:lsdException w:uiPriority="72" w:semiHidden="0" w:name="Colorful List Accent 4"/>
    <w:lsdException w:uiPriority="73" w:semiHidden="0" w:name="Colorful Grid Accent 4"/>
    <w:lsdException w:uiPriority="60" w:semiHidden="0" w:name="Light Shading Accent 5"/>
    <w:lsdException w:uiPriority="61" w:semiHidden="0" w:name="Light List Accent 5"/>
    <w:lsdException w:uiPriority="62" w:semiHidden="0" w:name="Light Grid Accent 5"/>
    <w:lsdException w:uiPriority="63" w:semiHidden="0" w:name="Medium Shading 1 Accent 5"/>
    <w:lsdException w:uiPriority="64" w:semiHidden="0" w:name="Medium Shading 2 Accent 5"/>
    <w:lsdException w:uiPriority="65" w:semiHidden="0" w:name="Medium List 1 Accent 5"/>
    <w:lsdException w:uiPriority="66" w:semiHidden="0" w:name="Medium List 2 Accent 5"/>
    <w:lsdException w:uiPriority="67" w:semiHidden="0" w:name="Medium Grid 1 Accent 5"/>
    <w:lsdException w:uiPriority="68" w:semiHidden="0" w:name="Medium Grid 2 Accent 5"/>
    <w:lsdException w:uiPriority="69" w:semiHidden="0" w:name="Medium Grid 3 Accent 5"/>
    <w:lsdException w:uiPriority="70" w:semiHidden="0" w:name="Dark List Accent 5"/>
    <w:lsdException w:uiPriority="71" w:semiHidden="0" w:name="Colorful Shading Accent 5"/>
    <w:lsdException w:uiPriority="72" w:semiHidden="0" w:name="Colorful List Accent 5"/>
    <w:lsdException w:uiPriority="73" w:semiHidden="0" w:name="Colorful Grid Accent 5"/>
    <w:lsdException w:uiPriority="60" w:semiHidden="0" w:name="Light Shading Accent 6"/>
    <w:lsdException w:uiPriority="61" w:semiHidden="0" w:name="Light List Accent 6"/>
    <w:lsdException w:uiPriority="62" w:semiHidden="0" w:name="Light Grid Accent 6"/>
    <w:lsdException w:uiPriority="63" w:semiHidden="0" w:name="Medium Shading 1 Accent 6"/>
    <w:lsdException w:uiPriority="64" w:semiHidden="0" w:name="Medium Shading 2 Accent 6"/>
    <w:lsdException w:uiPriority="65" w:semiHidden="0" w:name="Medium List 1 Accent 6"/>
    <w:lsdException w:uiPriority="66" w:semiHidden="0" w:name="Medium List 2 Accent 6"/>
    <w:lsdException w:uiPriority="67" w:semiHidden="0" w:name="Medium Grid 1 Accent 6"/>
    <w:lsdException w:uiPriority="68" w:semiHidden="0" w:name="Medium Grid 2 Accent 6"/>
    <w:lsdException w:uiPriority="69" w:semiHidden="0" w:name="Medium Grid 3 Accent 6"/>
    <w:lsdException w:uiPriority="70" w:semiHidden="0" w:name="Dark List Accent 6"/>
    <w:lsdException w:uiPriority="71" w:semiHidden="0" w:name="Colorful Shading Accent 6"/>
    <w:lsdException w:uiPriority="72" w:semiHidden="0" w:name="Colorful List Accent 6"/>
    <w:lsdException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 w:line="276" w:lineRule="auto"/>
    </w:pPr>
    <w:rPr>
      <w:rFonts w:asciiTheme="minorHAnsi" w:hAnsiTheme="minorHAnsi" w:eastAsiaTheme="minorEastAsia" w:cstheme="minorBidi"/>
      <w:spacing w:val="4"/>
      <w:sz w:val="22"/>
      <w:szCs w:val="20"/>
      <w:lang w:val="ru-RU" w:eastAsia="ja-JP" w:bidi="ar-SA"/>
    </w:rPr>
  </w:style>
  <w:style w:type="paragraph" w:styleId="2">
    <w:name w:val="heading 1"/>
    <w:basedOn w:val="1"/>
    <w:next w:val="1"/>
    <w:link w:val="249"/>
    <w:unhideWhenUsed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3">
    <w:name w:val="heading 2"/>
    <w:basedOn w:val="1"/>
    <w:next w:val="1"/>
    <w:link w:val="250"/>
    <w:unhideWhenUsed/>
    <w:qFormat/>
    <w:uiPriority w:val="9"/>
    <w:pPr>
      <w:keepNext/>
      <w:keepLines/>
      <w:spacing w:before="160" w:after="0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paragraph" w:styleId="4">
    <w:name w:val="heading 3"/>
    <w:basedOn w:val="1"/>
    <w:next w:val="1"/>
    <w:link w:val="251"/>
    <w:unhideWhenUsed/>
    <w:qFormat/>
    <w:uiPriority w:val="9"/>
    <w:pPr>
      <w:keepNext/>
      <w:keepLines/>
      <w:spacing w:before="160" w:after="0"/>
      <w:outlineLvl w:val="2"/>
    </w:pPr>
    <w:rPr>
      <w:rFonts w:asciiTheme="majorHAnsi" w:hAnsiTheme="majorHAnsi" w:eastAsiaTheme="majorEastAsia" w:cstheme="majorBidi"/>
      <w:color w:val="376092" w:themeColor="accent1" w:themeShade="BF"/>
      <w:sz w:val="24"/>
      <w:szCs w:val="24"/>
    </w:rPr>
  </w:style>
  <w:style w:type="paragraph" w:styleId="5">
    <w:name w:val="heading 4"/>
    <w:basedOn w:val="1"/>
    <w:next w:val="1"/>
    <w:link w:val="325"/>
    <w:unhideWhenUsed/>
    <w:qFormat/>
    <w:uiPriority w:val="9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376092" w:themeColor="accent1" w:themeShade="BF"/>
    </w:rPr>
  </w:style>
  <w:style w:type="paragraph" w:styleId="6">
    <w:name w:val="heading 5"/>
    <w:basedOn w:val="1"/>
    <w:next w:val="1"/>
    <w:link w:val="326"/>
    <w:unhideWhenUsed/>
    <w:qFormat/>
    <w:uiPriority w:val="9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376092" w:themeColor="accent1" w:themeShade="BF"/>
    </w:rPr>
  </w:style>
  <w:style w:type="paragraph" w:styleId="7">
    <w:name w:val="heading 6"/>
    <w:basedOn w:val="1"/>
    <w:next w:val="1"/>
    <w:link w:val="327"/>
    <w:unhideWhenUsed/>
    <w:qFormat/>
    <w:uiPriority w:val="9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7"/>
    <w:basedOn w:val="1"/>
    <w:next w:val="1"/>
    <w:link w:val="328"/>
    <w:unhideWhenUsed/>
    <w:qFormat/>
    <w:uiPriority w:val="9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8"/>
    <w:basedOn w:val="1"/>
    <w:next w:val="1"/>
    <w:link w:val="329"/>
    <w:unhideWhenUsed/>
    <w:qFormat/>
    <w:uiPriority w:val="9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330"/>
    <w:unhideWhenUsed/>
    <w:qFormat/>
    <w:uiPriority w:val="9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88">
    <w:name w:val="Default Paragraph Font"/>
    <w:unhideWhenUsed/>
    <w:qFormat/>
    <w:uiPriority w:val="1"/>
  </w:style>
  <w:style w:type="table" w:default="1" w:styleId="10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256"/>
    <w:unhideWhenUsed/>
    <w:qFormat/>
    <w:uiPriority w:val="99"/>
    <w:pPr>
      <w:spacing w:before="0" w:after="0" w:line="240" w:lineRule="auto"/>
    </w:pPr>
    <w:rPr>
      <w:rFonts w:ascii="Segoe UI" w:hAnsi="Segoe UI" w:cs="Segoe UI"/>
      <w:szCs w:val="18"/>
    </w:rPr>
  </w:style>
  <w:style w:type="paragraph" w:styleId="12">
    <w:name w:val="Block Text"/>
    <w:basedOn w:val="1"/>
    <w:unhideWhenUsed/>
    <w:qFormat/>
    <w:uiPriority w:val="99"/>
    <w:pPr>
      <w:pBdr>
        <w:top w:val="single" w:color="366091" w:themeColor="accent1" w:themeShade="BF" w:sz="2" w:space="10"/>
        <w:left w:val="single" w:color="366091" w:themeColor="accent1" w:themeShade="BF" w:sz="2" w:space="10"/>
        <w:bottom w:val="single" w:color="366091" w:themeColor="accent1" w:themeShade="BF" w:sz="2" w:space="10"/>
        <w:right w:val="single" w:color="366091" w:themeColor="accent1" w:themeShade="BF" w:sz="2" w:space="10"/>
      </w:pBdr>
      <w:ind w:left="1152" w:right="1152"/>
    </w:pPr>
    <w:rPr>
      <w:i/>
      <w:iCs/>
      <w:color w:val="376092" w:themeColor="accent1" w:themeShade="BF"/>
    </w:rPr>
  </w:style>
  <w:style w:type="paragraph" w:styleId="13">
    <w:name w:val="Body Text"/>
    <w:basedOn w:val="1"/>
    <w:link w:val="258"/>
    <w:unhideWhenUsed/>
    <w:qFormat/>
    <w:uiPriority w:val="99"/>
    <w:pPr>
      <w:spacing w:after="120"/>
    </w:pPr>
  </w:style>
  <w:style w:type="paragraph" w:styleId="14">
    <w:name w:val="Body Text 2"/>
    <w:basedOn w:val="1"/>
    <w:link w:val="259"/>
    <w:unhideWhenUsed/>
    <w:qFormat/>
    <w:uiPriority w:val="99"/>
    <w:pPr>
      <w:spacing w:after="120" w:line="480" w:lineRule="auto"/>
    </w:pPr>
  </w:style>
  <w:style w:type="paragraph" w:styleId="15">
    <w:name w:val="Body Text 3"/>
    <w:basedOn w:val="1"/>
    <w:link w:val="260"/>
    <w:unhideWhenUsed/>
    <w:qFormat/>
    <w:uiPriority w:val="99"/>
    <w:pPr>
      <w:spacing w:after="120"/>
    </w:pPr>
    <w:rPr>
      <w:szCs w:val="16"/>
    </w:rPr>
  </w:style>
  <w:style w:type="paragraph" w:styleId="16">
    <w:name w:val="Body Text First Indent"/>
    <w:basedOn w:val="13"/>
    <w:link w:val="261"/>
    <w:unhideWhenUsed/>
    <w:qFormat/>
    <w:uiPriority w:val="99"/>
    <w:pPr>
      <w:spacing w:after="240"/>
      <w:ind w:firstLine="360"/>
    </w:pPr>
  </w:style>
  <w:style w:type="paragraph" w:styleId="17">
    <w:name w:val="Body Text Indent"/>
    <w:basedOn w:val="1"/>
    <w:link w:val="262"/>
    <w:unhideWhenUsed/>
    <w:qFormat/>
    <w:uiPriority w:val="99"/>
    <w:pPr>
      <w:spacing w:after="120"/>
      <w:ind w:left="283"/>
    </w:pPr>
  </w:style>
  <w:style w:type="paragraph" w:styleId="18">
    <w:name w:val="Body Text First Indent 2"/>
    <w:basedOn w:val="17"/>
    <w:link w:val="263"/>
    <w:unhideWhenUsed/>
    <w:qFormat/>
    <w:uiPriority w:val="99"/>
    <w:pPr>
      <w:spacing w:after="240"/>
      <w:ind w:left="360" w:firstLine="360"/>
    </w:pPr>
  </w:style>
  <w:style w:type="paragraph" w:styleId="19">
    <w:name w:val="Body Text Indent 2"/>
    <w:basedOn w:val="1"/>
    <w:link w:val="264"/>
    <w:unhideWhenUsed/>
    <w:qFormat/>
    <w:uiPriority w:val="99"/>
    <w:pPr>
      <w:spacing w:after="120" w:line="480" w:lineRule="auto"/>
      <w:ind w:left="283"/>
    </w:pPr>
  </w:style>
  <w:style w:type="paragraph" w:styleId="20">
    <w:name w:val="Body Text Indent 3"/>
    <w:basedOn w:val="1"/>
    <w:link w:val="265"/>
    <w:unhideWhenUsed/>
    <w:uiPriority w:val="99"/>
    <w:pPr>
      <w:spacing w:after="120"/>
      <w:ind w:left="283"/>
    </w:pPr>
    <w:rPr>
      <w:szCs w:val="16"/>
    </w:rPr>
  </w:style>
  <w:style w:type="paragraph" w:styleId="21">
    <w:name w:val="caption"/>
    <w:basedOn w:val="1"/>
    <w:next w:val="1"/>
    <w:unhideWhenUsed/>
    <w:qFormat/>
    <w:uiPriority w:val="35"/>
    <w:pPr>
      <w:spacing w:before="0" w:after="200" w:line="240" w:lineRule="auto"/>
    </w:pPr>
    <w:rPr>
      <w:i/>
      <w:iCs/>
      <w:color w:val="1F497D" w:themeColor="text2"/>
      <w:szCs w:val="18"/>
      <w14:textFill>
        <w14:solidFill>
          <w14:schemeClr w14:val="tx2"/>
        </w14:solidFill>
      </w14:textFill>
    </w:rPr>
  </w:style>
  <w:style w:type="paragraph" w:styleId="22">
    <w:name w:val="Closing"/>
    <w:basedOn w:val="1"/>
    <w:link w:val="267"/>
    <w:unhideWhenUsed/>
    <w:qFormat/>
    <w:uiPriority w:val="1"/>
    <w:pPr>
      <w:spacing w:before="0" w:after="0" w:line="240" w:lineRule="auto"/>
      <w:ind w:left="4252"/>
    </w:pPr>
  </w:style>
  <w:style w:type="paragraph" w:styleId="23">
    <w:name w:val="annotation text"/>
    <w:basedOn w:val="1"/>
    <w:link w:val="268"/>
    <w:unhideWhenUsed/>
    <w:uiPriority w:val="99"/>
    <w:pPr>
      <w:spacing w:line="240" w:lineRule="auto"/>
    </w:pPr>
  </w:style>
  <w:style w:type="paragraph" w:styleId="24">
    <w:name w:val="annotation subject"/>
    <w:basedOn w:val="23"/>
    <w:next w:val="23"/>
    <w:link w:val="269"/>
    <w:unhideWhenUsed/>
    <w:uiPriority w:val="99"/>
    <w:rPr>
      <w:b/>
      <w:bCs/>
    </w:rPr>
  </w:style>
  <w:style w:type="paragraph" w:styleId="25">
    <w:name w:val="Date"/>
    <w:basedOn w:val="1"/>
    <w:next w:val="1"/>
    <w:link w:val="252"/>
    <w:qFormat/>
    <w:uiPriority w:val="1"/>
    <w:pPr>
      <w:spacing w:before="80" w:line="240" w:lineRule="auto"/>
    </w:pPr>
  </w:style>
  <w:style w:type="paragraph" w:styleId="26">
    <w:name w:val="Document Map"/>
    <w:basedOn w:val="1"/>
    <w:link w:val="270"/>
    <w:unhideWhenUsed/>
    <w:uiPriority w:val="99"/>
    <w:pPr>
      <w:spacing w:before="0" w:after="0" w:line="240" w:lineRule="auto"/>
    </w:pPr>
    <w:rPr>
      <w:rFonts w:ascii="Segoe UI" w:hAnsi="Segoe UI" w:cs="Segoe UI"/>
      <w:szCs w:val="16"/>
    </w:rPr>
  </w:style>
  <w:style w:type="paragraph" w:styleId="27">
    <w:name w:val="E-mail Signature"/>
    <w:basedOn w:val="1"/>
    <w:link w:val="271"/>
    <w:unhideWhenUsed/>
    <w:uiPriority w:val="99"/>
    <w:pPr>
      <w:spacing w:before="0" w:after="0" w:line="240" w:lineRule="auto"/>
    </w:pPr>
  </w:style>
  <w:style w:type="paragraph" w:styleId="28">
    <w:name w:val="endnote text"/>
    <w:basedOn w:val="1"/>
    <w:link w:val="272"/>
    <w:unhideWhenUsed/>
    <w:uiPriority w:val="99"/>
    <w:pPr>
      <w:spacing w:before="0" w:after="0" w:line="240" w:lineRule="auto"/>
    </w:pPr>
  </w:style>
  <w:style w:type="paragraph" w:styleId="29">
    <w:name w:val="envelope address"/>
    <w:basedOn w:val="1"/>
    <w:unhideWhenUsed/>
    <w:uiPriority w:val="99"/>
    <w:pPr>
      <w:framePr w:w="7920" w:h="1980" w:hRule="exact" w:hSpace="180" w:wrap="around" w:vAnchor="margin" w:hAnchor="page" w:xAlign="center" w:yAlign="bottom"/>
      <w:spacing w:before="0" w:after="0"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30">
    <w:name w:val="envelope return"/>
    <w:basedOn w:val="1"/>
    <w:unhideWhenUsed/>
    <w:uiPriority w:val="99"/>
    <w:pPr>
      <w:spacing w:before="0" w:after="0" w:line="240" w:lineRule="auto"/>
    </w:pPr>
    <w:rPr>
      <w:rFonts w:asciiTheme="majorHAnsi" w:hAnsiTheme="majorHAnsi" w:eastAsiaTheme="majorEastAsia" w:cstheme="majorBidi"/>
    </w:rPr>
  </w:style>
  <w:style w:type="paragraph" w:styleId="31">
    <w:name w:val="footer"/>
    <w:basedOn w:val="1"/>
    <w:link w:val="273"/>
    <w:unhideWhenUsed/>
    <w:uiPriority w:val="99"/>
    <w:pPr>
      <w:tabs>
        <w:tab w:val="center" w:pos="4513"/>
        <w:tab w:val="right" w:pos="9026"/>
      </w:tabs>
      <w:spacing w:before="0" w:after="0" w:line="240" w:lineRule="auto"/>
    </w:pPr>
  </w:style>
  <w:style w:type="paragraph" w:styleId="32">
    <w:name w:val="footnote text"/>
    <w:basedOn w:val="1"/>
    <w:link w:val="274"/>
    <w:unhideWhenUsed/>
    <w:uiPriority w:val="99"/>
    <w:pPr>
      <w:spacing w:before="0" w:after="0" w:line="240" w:lineRule="auto"/>
    </w:pPr>
  </w:style>
  <w:style w:type="paragraph" w:styleId="33">
    <w:name w:val="header"/>
    <w:basedOn w:val="1"/>
    <w:link w:val="253"/>
    <w:unhideWhenUsed/>
    <w:qFormat/>
    <w:uiPriority w:val="99"/>
    <w:pPr>
      <w:tabs>
        <w:tab w:val="center" w:pos="4680"/>
        <w:tab w:val="right" w:pos="9360"/>
      </w:tabs>
      <w:spacing w:before="0" w:after="360"/>
      <w:contextualSpacing/>
    </w:pPr>
  </w:style>
  <w:style w:type="paragraph" w:styleId="34">
    <w:name w:val="HTML Address"/>
    <w:basedOn w:val="1"/>
    <w:link w:val="331"/>
    <w:unhideWhenUsed/>
    <w:uiPriority w:val="99"/>
    <w:pPr>
      <w:spacing w:before="0" w:after="0" w:line="240" w:lineRule="auto"/>
    </w:pPr>
    <w:rPr>
      <w:i/>
      <w:iCs/>
    </w:rPr>
  </w:style>
  <w:style w:type="paragraph" w:styleId="35">
    <w:name w:val="HTML Preformatted"/>
    <w:basedOn w:val="1"/>
    <w:link w:val="332"/>
    <w:unhideWhenUsed/>
    <w:uiPriority w:val="99"/>
    <w:pPr>
      <w:spacing w:before="0" w:after="0" w:line="240" w:lineRule="auto"/>
    </w:pPr>
    <w:rPr>
      <w:rFonts w:ascii="Consolas" w:hAnsi="Consolas"/>
    </w:rPr>
  </w:style>
  <w:style w:type="paragraph" w:styleId="36">
    <w:name w:val="index 1"/>
    <w:basedOn w:val="1"/>
    <w:next w:val="1"/>
    <w:unhideWhenUsed/>
    <w:uiPriority w:val="99"/>
    <w:pPr>
      <w:spacing w:before="0" w:after="0" w:line="240" w:lineRule="auto"/>
      <w:ind w:left="200" w:hanging="200"/>
    </w:pPr>
  </w:style>
  <w:style w:type="paragraph" w:styleId="37">
    <w:name w:val="index 2"/>
    <w:basedOn w:val="1"/>
    <w:next w:val="1"/>
    <w:unhideWhenUsed/>
    <w:uiPriority w:val="99"/>
    <w:pPr>
      <w:spacing w:before="0" w:after="0" w:line="240" w:lineRule="auto"/>
      <w:ind w:left="400" w:hanging="200"/>
    </w:pPr>
  </w:style>
  <w:style w:type="paragraph" w:styleId="38">
    <w:name w:val="index 3"/>
    <w:basedOn w:val="1"/>
    <w:next w:val="1"/>
    <w:unhideWhenUsed/>
    <w:uiPriority w:val="99"/>
    <w:pPr>
      <w:spacing w:before="0" w:after="0" w:line="240" w:lineRule="auto"/>
      <w:ind w:left="600" w:hanging="200"/>
    </w:pPr>
  </w:style>
  <w:style w:type="paragraph" w:styleId="39">
    <w:name w:val="index 4"/>
    <w:basedOn w:val="1"/>
    <w:next w:val="1"/>
    <w:unhideWhenUsed/>
    <w:uiPriority w:val="99"/>
    <w:pPr>
      <w:spacing w:before="0" w:after="0" w:line="240" w:lineRule="auto"/>
      <w:ind w:left="800" w:hanging="200"/>
    </w:pPr>
  </w:style>
  <w:style w:type="paragraph" w:styleId="40">
    <w:name w:val="index 5"/>
    <w:basedOn w:val="1"/>
    <w:next w:val="1"/>
    <w:unhideWhenUsed/>
    <w:uiPriority w:val="99"/>
    <w:pPr>
      <w:spacing w:before="0" w:after="0" w:line="240" w:lineRule="auto"/>
      <w:ind w:left="1000" w:hanging="200"/>
    </w:pPr>
  </w:style>
  <w:style w:type="paragraph" w:styleId="41">
    <w:name w:val="index 6"/>
    <w:basedOn w:val="1"/>
    <w:next w:val="1"/>
    <w:unhideWhenUsed/>
    <w:uiPriority w:val="99"/>
    <w:pPr>
      <w:spacing w:before="0" w:after="0" w:line="240" w:lineRule="auto"/>
      <w:ind w:left="1200" w:hanging="200"/>
    </w:pPr>
  </w:style>
  <w:style w:type="paragraph" w:styleId="42">
    <w:name w:val="index 7"/>
    <w:basedOn w:val="1"/>
    <w:next w:val="1"/>
    <w:unhideWhenUsed/>
    <w:uiPriority w:val="99"/>
    <w:pPr>
      <w:spacing w:before="0" w:after="0" w:line="240" w:lineRule="auto"/>
      <w:ind w:left="1400" w:hanging="200"/>
    </w:pPr>
  </w:style>
  <w:style w:type="paragraph" w:styleId="43">
    <w:name w:val="index 8"/>
    <w:basedOn w:val="1"/>
    <w:next w:val="1"/>
    <w:unhideWhenUsed/>
    <w:uiPriority w:val="99"/>
    <w:pPr>
      <w:spacing w:before="0" w:after="0" w:line="240" w:lineRule="auto"/>
      <w:ind w:left="1600" w:hanging="200"/>
    </w:pPr>
  </w:style>
  <w:style w:type="paragraph" w:styleId="44">
    <w:name w:val="index 9"/>
    <w:basedOn w:val="1"/>
    <w:next w:val="1"/>
    <w:unhideWhenUsed/>
    <w:uiPriority w:val="99"/>
    <w:pPr>
      <w:spacing w:before="0" w:after="0" w:line="240" w:lineRule="auto"/>
      <w:ind w:left="1800" w:hanging="200"/>
    </w:pPr>
  </w:style>
  <w:style w:type="paragraph" w:styleId="45">
    <w:name w:val="index heading"/>
    <w:basedOn w:val="1"/>
    <w:next w:val="36"/>
    <w:unhideWhenUsed/>
    <w:uiPriority w:val="99"/>
    <w:rPr>
      <w:rFonts w:asciiTheme="majorHAnsi" w:hAnsiTheme="majorHAnsi" w:eastAsiaTheme="majorEastAsia" w:cstheme="majorBidi"/>
      <w:b/>
      <w:bCs/>
    </w:rPr>
  </w:style>
  <w:style w:type="paragraph" w:styleId="46">
    <w:name w:val="List"/>
    <w:basedOn w:val="1"/>
    <w:unhideWhenUsed/>
    <w:uiPriority w:val="99"/>
    <w:pPr>
      <w:ind w:left="283" w:hanging="283"/>
      <w:contextualSpacing/>
    </w:pPr>
  </w:style>
  <w:style w:type="paragraph" w:styleId="47">
    <w:name w:val="List 2"/>
    <w:basedOn w:val="1"/>
    <w:unhideWhenUsed/>
    <w:uiPriority w:val="99"/>
    <w:pPr>
      <w:ind w:left="566" w:hanging="283"/>
      <w:contextualSpacing/>
    </w:pPr>
  </w:style>
  <w:style w:type="paragraph" w:styleId="48">
    <w:name w:val="List 3"/>
    <w:basedOn w:val="1"/>
    <w:unhideWhenUsed/>
    <w:uiPriority w:val="99"/>
    <w:pPr>
      <w:ind w:left="849" w:hanging="283"/>
      <w:contextualSpacing/>
    </w:pPr>
  </w:style>
  <w:style w:type="paragraph" w:styleId="49">
    <w:name w:val="List 4"/>
    <w:basedOn w:val="1"/>
    <w:unhideWhenUsed/>
    <w:uiPriority w:val="99"/>
    <w:pPr>
      <w:ind w:left="1132" w:hanging="283"/>
      <w:contextualSpacing/>
    </w:pPr>
  </w:style>
  <w:style w:type="paragraph" w:styleId="50">
    <w:name w:val="List 5"/>
    <w:basedOn w:val="1"/>
    <w:unhideWhenUsed/>
    <w:uiPriority w:val="99"/>
    <w:pPr>
      <w:ind w:left="1415" w:hanging="283"/>
      <w:contextualSpacing/>
    </w:pPr>
  </w:style>
  <w:style w:type="paragraph" w:styleId="51">
    <w:name w:val="List Bullet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52">
    <w:name w:val="List Bullet 2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53">
    <w:name w:val="List Bullet 3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54">
    <w:name w:val="List Bullet 4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55">
    <w:name w:val="List Bullet 5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56">
    <w:name w:val="List Continue"/>
    <w:basedOn w:val="1"/>
    <w:unhideWhenUsed/>
    <w:qFormat/>
    <w:uiPriority w:val="99"/>
    <w:pPr>
      <w:spacing w:after="120"/>
      <w:ind w:left="283"/>
      <w:contextualSpacing/>
    </w:pPr>
  </w:style>
  <w:style w:type="paragraph" w:styleId="57">
    <w:name w:val="List Continue 2"/>
    <w:basedOn w:val="1"/>
    <w:unhideWhenUsed/>
    <w:uiPriority w:val="99"/>
    <w:pPr>
      <w:spacing w:after="120"/>
      <w:ind w:left="566"/>
      <w:contextualSpacing/>
    </w:pPr>
  </w:style>
  <w:style w:type="paragraph" w:styleId="58">
    <w:name w:val="List Continue 3"/>
    <w:basedOn w:val="1"/>
    <w:unhideWhenUsed/>
    <w:uiPriority w:val="99"/>
    <w:pPr>
      <w:spacing w:after="120"/>
      <w:ind w:left="849"/>
      <w:contextualSpacing/>
    </w:pPr>
  </w:style>
  <w:style w:type="paragraph" w:styleId="59">
    <w:name w:val="List Continue 4"/>
    <w:basedOn w:val="1"/>
    <w:unhideWhenUsed/>
    <w:uiPriority w:val="99"/>
    <w:pPr>
      <w:spacing w:after="120"/>
      <w:ind w:left="1132"/>
      <w:contextualSpacing/>
    </w:pPr>
  </w:style>
  <w:style w:type="paragraph" w:styleId="60">
    <w:name w:val="List Continue 5"/>
    <w:basedOn w:val="1"/>
    <w:unhideWhenUsed/>
    <w:uiPriority w:val="99"/>
    <w:pPr>
      <w:spacing w:after="120"/>
      <w:ind w:left="1415"/>
      <w:contextualSpacing/>
    </w:pPr>
  </w:style>
  <w:style w:type="paragraph" w:styleId="61">
    <w:name w:val="List Number"/>
    <w:basedOn w:val="1"/>
    <w:next w:val="1"/>
    <w:qFormat/>
    <w:uiPriority w:val="1"/>
    <w:pPr>
      <w:numPr>
        <w:ilvl w:val="0"/>
        <w:numId w:val="6"/>
      </w:numPr>
      <w:spacing w:before="240" w:after="120"/>
      <w:contextualSpacing/>
    </w:pPr>
    <w:rPr>
      <w:b/>
      <w:bCs/>
    </w:rPr>
  </w:style>
  <w:style w:type="paragraph" w:styleId="62">
    <w:name w:val="List Number 2"/>
    <w:basedOn w:val="1"/>
    <w:unhideWhenUsed/>
    <w:uiPriority w:val="99"/>
    <w:pPr>
      <w:numPr>
        <w:ilvl w:val="0"/>
        <w:numId w:val="7"/>
      </w:numPr>
      <w:contextualSpacing/>
    </w:pPr>
  </w:style>
  <w:style w:type="paragraph" w:styleId="63">
    <w:name w:val="List Number 3"/>
    <w:basedOn w:val="1"/>
    <w:unhideWhenUsed/>
    <w:uiPriority w:val="99"/>
    <w:pPr>
      <w:numPr>
        <w:ilvl w:val="0"/>
        <w:numId w:val="8"/>
      </w:numPr>
      <w:contextualSpacing/>
    </w:pPr>
  </w:style>
  <w:style w:type="paragraph" w:styleId="64">
    <w:name w:val="List Number 4"/>
    <w:basedOn w:val="1"/>
    <w:unhideWhenUsed/>
    <w:uiPriority w:val="99"/>
    <w:pPr>
      <w:numPr>
        <w:ilvl w:val="0"/>
        <w:numId w:val="9"/>
      </w:numPr>
      <w:contextualSpacing/>
    </w:pPr>
  </w:style>
  <w:style w:type="paragraph" w:styleId="65">
    <w:name w:val="List Number 5"/>
    <w:basedOn w:val="1"/>
    <w:unhideWhenUsed/>
    <w:uiPriority w:val="99"/>
    <w:pPr>
      <w:numPr>
        <w:ilvl w:val="0"/>
        <w:numId w:val="10"/>
      </w:numPr>
      <w:contextualSpacing/>
    </w:pPr>
  </w:style>
  <w:style w:type="paragraph" w:styleId="66">
    <w:name w:val="macro"/>
    <w:link w:val="387"/>
    <w:unhideWhenUsed/>
    <w:uiPriority w:val="9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76" w:lineRule="auto"/>
    </w:pPr>
    <w:rPr>
      <w:rFonts w:ascii="Consolas" w:hAnsi="Consolas" w:eastAsiaTheme="minorEastAsia" w:cstheme="minorBidi"/>
      <w:spacing w:val="4"/>
      <w:sz w:val="22"/>
      <w:szCs w:val="20"/>
      <w:lang w:val="ru-RU" w:eastAsia="ja-JP" w:bidi="ar-SA"/>
    </w:rPr>
  </w:style>
  <w:style w:type="paragraph" w:styleId="67">
    <w:name w:val="Message Header"/>
    <w:basedOn w:val="1"/>
    <w:link w:val="389"/>
    <w:unhideWhenUsed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before="0" w:after="0"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paragraph" w:styleId="68">
    <w:name w:val="Normal (Web)"/>
    <w:basedOn w:val="1"/>
    <w:unhideWhenUsed/>
    <w:uiPriority w:val="99"/>
    <w:rPr>
      <w:rFonts w:ascii="Times New Roman" w:hAnsi="Times New Roman" w:cs="Times New Roman"/>
      <w:sz w:val="24"/>
      <w:szCs w:val="24"/>
    </w:rPr>
  </w:style>
  <w:style w:type="paragraph" w:styleId="69">
    <w:name w:val="Normal Indent"/>
    <w:basedOn w:val="1"/>
    <w:unhideWhenUsed/>
    <w:qFormat/>
    <w:uiPriority w:val="1"/>
    <w:pPr>
      <w:spacing w:after="120"/>
      <w:ind w:left="360"/>
    </w:pPr>
  </w:style>
  <w:style w:type="paragraph" w:styleId="70">
    <w:name w:val="Note Heading"/>
    <w:basedOn w:val="1"/>
    <w:next w:val="1"/>
    <w:link w:val="390"/>
    <w:unhideWhenUsed/>
    <w:uiPriority w:val="99"/>
    <w:pPr>
      <w:spacing w:before="0" w:after="0" w:line="240" w:lineRule="auto"/>
    </w:pPr>
  </w:style>
  <w:style w:type="paragraph" w:styleId="71">
    <w:name w:val="Plain Text"/>
    <w:basedOn w:val="1"/>
    <w:link w:val="396"/>
    <w:unhideWhenUsed/>
    <w:uiPriority w:val="99"/>
    <w:pPr>
      <w:spacing w:before="0" w:after="0" w:line="240" w:lineRule="auto"/>
    </w:pPr>
    <w:rPr>
      <w:rFonts w:ascii="Consolas" w:hAnsi="Consolas"/>
      <w:szCs w:val="21"/>
    </w:rPr>
  </w:style>
  <w:style w:type="paragraph" w:styleId="72">
    <w:name w:val="Salutation"/>
    <w:basedOn w:val="1"/>
    <w:next w:val="1"/>
    <w:link w:val="399"/>
    <w:unhideWhenUsed/>
    <w:qFormat/>
    <w:uiPriority w:val="1"/>
  </w:style>
  <w:style w:type="paragraph" w:styleId="73">
    <w:name w:val="Signature"/>
    <w:basedOn w:val="1"/>
    <w:link w:val="400"/>
    <w:unhideWhenUsed/>
    <w:qFormat/>
    <w:uiPriority w:val="1"/>
    <w:pPr>
      <w:spacing w:before="0" w:after="0" w:line="240" w:lineRule="auto"/>
      <w:ind w:left="4252"/>
    </w:pPr>
  </w:style>
  <w:style w:type="paragraph" w:styleId="74">
    <w:name w:val="Subtitle"/>
    <w:basedOn w:val="1"/>
    <w:next w:val="1"/>
    <w:link w:val="402"/>
    <w:unhideWhenUsed/>
    <w:qFormat/>
    <w:uiPriority w:val="11"/>
    <w:pPr>
      <w:spacing w:after="160"/>
    </w:pPr>
    <w:rPr>
      <w:color w:val="595959" w:themeColor="text1" w:themeTint="A6"/>
      <w:spacing w:val="15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75">
    <w:name w:val="table of authorities"/>
    <w:basedOn w:val="1"/>
    <w:next w:val="1"/>
    <w:unhideWhenUsed/>
    <w:uiPriority w:val="99"/>
    <w:pPr>
      <w:spacing w:after="0"/>
      <w:ind w:left="220" w:hanging="220"/>
    </w:pPr>
  </w:style>
  <w:style w:type="paragraph" w:styleId="76">
    <w:name w:val="table of figures"/>
    <w:basedOn w:val="1"/>
    <w:next w:val="1"/>
    <w:unhideWhenUsed/>
    <w:uiPriority w:val="99"/>
    <w:pPr>
      <w:spacing w:after="0"/>
    </w:pPr>
  </w:style>
  <w:style w:type="paragraph" w:styleId="77">
    <w:name w:val="Title"/>
    <w:basedOn w:val="1"/>
    <w:next w:val="1"/>
    <w:link w:val="406"/>
    <w:unhideWhenUsed/>
    <w:qFormat/>
    <w:uiPriority w:val="10"/>
    <w:pPr>
      <w:spacing w:before="0"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78">
    <w:name w:val="toa heading"/>
    <w:basedOn w:val="1"/>
    <w:next w:val="1"/>
    <w:unhideWhenUsed/>
    <w:uiPriority w:val="99"/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79">
    <w:name w:val="toc 1"/>
    <w:basedOn w:val="1"/>
    <w:next w:val="1"/>
    <w:unhideWhenUsed/>
    <w:uiPriority w:val="39"/>
    <w:pPr>
      <w:spacing w:after="100"/>
    </w:pPr>
  </w:style>
  <w:style w:type="paragraph" w:styleId="80">
    <w:name w:val="toc 2"/>
    <w:basedOn w:val="1"/>
    <w:next w:val="1"/>
    <w:unhideWhenUsed/>
    <w:uiPriority w:val="39"/>
    <w:pPr>
      <w:spacing w:after="100"/>
      <w:ind w:left="220"/>
    </w:pPr>
  </w:style>
  <w:style w:type="paragraph" w:styleId="81">
    <w:name w:val="toc 3"/>
    <w:basedOn w:val="1"/>
    <w:next w:val="1"/>
    <w:unhideWhenUsed/>
    <w:uiPriority w:val="39"/>
    <w:pPr>
      <w:spacing w:after="100"/>
      <w:ind w:left="440"/>
    </w:pPr>
  </w:style>
  <w:style w:type="paragraph" w:styleId="82">
    <w:name w:val="toc 4"/>
    <w:basedOn w:val="1"/>
    <w:next w:val="1"/>
    <w:unhideWhenUsed/>
    <w:uiPriority w:val="39"/>
    <w:pPr>
      <w:spacing w:after="100"/>
      <w:ind w:left="660"/>
    </w:pPr>
  </w:style>
  <w:style w:type="paragraph" w:styleId="83">
    <w:name w:val="toc 5"/>
    <w:basedOn w:val="1"/>
    <w:next w:val="1"/>
    <w:unhideWhenUsed/>
    <w:uiPriority w:val="39"/>
    <w:pPr>
      <w:spacing w:after="100"/>
      <w:ind w:left="880"/>
    </w:pPr>
  </w:style>
  <w:style w:type="paragraph" w:styleId="84">
    <w:name w:val="toc 6"/>
    <w:basedOn w:val="1"/>
    <w:next w:val="1"/>
    <w:unhideWhenUsed/>
    <w:uiPriority w:val="39"/>
    <w:pPr>
      <w:spacing w:after="100"/>
      <w:ind w:left="1100"/>
    </w:pPr>
  </w:style>
  <w:style w:type="paragraph" w:styleId="85">
    <w:name w:val="toc 7"/>
    <w:basedOn w:val="1"/>
    <w:next w:val="1"/>
    <w:unhideWhenUsed/>
    <w:uiPriority w:val="39"/>
    <w:pPr>
      <w:spacing w:after="100"/>
      <w:ind w:left="1320"/>
    </w:pPr>
  </w:style>
  <w:style w:type="paragraph" w:styleId="86">
    <w:name w:val="toc 8"/>
    <w:basedOn w:val="1"/>
    <w:next w:val="1"/>
    <w:unhideWhenUsed/>
    <w:uiPriority w:val="39"/>
    <w:pPr>
      <w:spacing w:after="100"/>
      <w:ind w:left="1540"/>
    </w:pPr>
  </w:style>
  <w:style w:type="paragraph" w:styleId="87">
    <w:name w:val="toc 9"/>
    <w:basedOn w:val="1"/>
    <w:next w:val="1"/>
    <w:unhideWhenUsed/>
    <w:uiPriority w:val="39"/>
    <w:pPr>
      <w:spacing w:after="100"/>
      <w:ind w:left="1760"/>
    </w:pPr>
  </w:style>
  <w:style w:type="character" w:styleId="89">
    <w:name w:val="annotation reference"/>
    <w:basedOn w:val="88"/>
    <w:unhideWhenUsed/>
    <w:uiPriority w:val="99"/>
    <w:rPr>
      <w:sz w:val="22"/>
      <w:szCs w:val="16"/>
    </w:rPr>
  </w:style>
  <w:style w:type="character" w:styleId="90">
    <w:name w:val="Emphasis"/>
    <w:basedOn w:val="88"/>
    <w:unhideWhenUsed/>
    <w:uiPriority w:val="1"/>
    <w:rPr>
      <w:i/>
      <w:iCs/>
      <w:sz w:val="22"/>
    </w:rPr>
  </w:style>
  <w:style w:type="character" w:styleId="91">
    <w:name w:val="endnote reference"/>
    <w:basedOn w:val="88"/>
    <w:unhideWhenUsed/>
    <w:uiPriority w:val="99"/>
    <w:rPr>
      <w:sz w:val="22"/>
      <w:vertAlign w:val="superscript"/>
    </w:rPr>
  </w:style>
  <w:style w:type="character" w:styleId="92">
    <w:name w:val="FollowedHyperlink"/>
    <w:basedOn w:val="88"/>
    <w:unhideWhenUsed/>
    <w:uiPriority w:val="99"/>
    <w:rPr>
      <w:color w:val="800080" w:themeColor="followedHyperlink"/>
      <w:sz w:val="22"/>
      <w:u w:val="single"/>
      <w14:textFill>
        <w14:solidFill>
          <w14:schemeClr w14:val="folHlink"/>
        </w14:solidFill>
      </w14:textFill>
    </w:rPr>
  </w:style>
  <w:style w:type="character" w:styleId="93">
    <w:name w:val="footnote reference"/>
    <w:basedOn w:val="88"/>
    <w:unhideWhenUsed/>
    <w:uiPriority w:val="99"/>
    <w:rPr>
      <w:sz w:val="22"/>
      <w:vertAlign w:val="superscript"/>
    </w:rPr>
  </w:style>
  <w:style w:type="character" w:styleId="94">
    <w:name w:val="HTML Acronym"/>
    <w:basedOn w:val="88"/>
    <w:unhideWhenUsed/>
    <w:uiPriority w:val="99"/>
    <w:rPr>
      <w:sz w:val="22"/>
    </w:rPr>
  </w:style>
  <w:style w:type="character" w:styleId="95">
    <w:name w:val="HTML Cite"/>
    <w:basedOn w:val="88"/>
    <w:unhideWhenUsed/>
    <w:uiPriority w:val="99"/>
    <w:rPr>
      <w:i/>
      <w:iCs/>
      <w:sz w:val="22"/>
    </w:rPr>
  </w:style>
  <w:style w:type="character" w:styleId="96">
    <w:name w:val="HTML Code"/>
    <w:basedOn w:val="88"/>
    <w:unhideWhenUsed/>
    <w:uiPriority w:val="99"/>
    <w:rPr>
      <w:rFonts w:ascii="Consolas" w:hAnsi="Consolas"/>
      <w:sz w:val="22"/>
      <w:szCs w:val="20"/>
    </w:rPr>
  </w:style>
  <w:style w:type="character" w:styleId="97">
    <w:name w:val="HTML Definition"/>
    <w:basedOn w:val="88"/>
    <w:unhideWhenUsed/>
    <w:uiPriority w:val="99"/>
    <w:rPr>
      <w:i/>
      <w:iCs/>
      <w:sz w:val="22"/>
    </w:rPr>
  </w:style>
  <w:style w:type="character" w:styleId="98">
    <w:name w:val="HTML Keyboard"/>
    <w:basedOn w:val="88"/>
    <w:unhideWhenUsed/>
    <w:uiPriority w:val="99"/>
    <w:rPr>
      <w:rFonts w:ascii="Consolas" w:hAnsi="Consolas"/>
      <w:sz w:val="22"/>
      <w:szCs w:val="20"/>
    </w:rPr>
  </w:style>
  <w:style w:type="character" w:styleId="99">
    <w:name w:val="HTML Sample"/>
    <w:basedOn w:val="88"/>
    <w:unhideWhenUsed/>
    <w:uiPriority w:val="99"/>
    <w:rPr>
      <w:rFonts w:ascii="Consolas" w:hAnsi="Consolas"/>
      <w:sz w:val="24"/>
      <w:szCs w:val="24"/>
    </w:rPr>
  </w:style>
  <w:style w:type="character" w:styleId="100">
    <w:name w:val="HTML Typewriter"/>
    <w:basedOn w:val="88"/>
    <w:unhideWhenUsed/>
    <w:uiPriority w:val="99"/>
    <w:rPr>
      <w:rFonts w:ascii="Consolas" w:hAnsi="Consolas"/>
      <w:sz w:val="22"/>
      <w:szCs w:val="20"/>
    </w:rPr>
  </w:style>
  <w:style w:type="character" w:styleId="101">
    <w:name w:val="HTML Variable"/>
    <w:basedOn w:val="88"/>
    <w:unhideWhenUsed/>
    <w:uiPriority w:val="99"/>
    <w:rPr>
      <w:i/>
      <w:iCs/>
      <w:sz w:val="22"/>
    </w:rPr>
  </w:style>
  <w:style w:type="character" w:styleId="102">
    <w:name w:val="Hyperlink"/>
    <w:basedOn w:val="88"/>
    <w:unhideWhenUsed/>
    <w:uiPriority w:val="99"/>
    <w:rPr>
      <w:color w:val="0000FF" w:themeColor="hyperlink"/>
      <w:sz w:val="22"/>
      <w:u w:val="single"/>
      <w14:textFill>
        <w14:solidFill>
          <w14:schemeClr w14:val="hlink"/>
        </w14:solidFill>
      </w14:textFill>
    </w:rPr>
  </w:style>
  <w:style w:type="character" w:styleId="103">
    <w:name w:val="line number"/>
    <w:basedOn w:val="88"/>
    <w:unhideWhenUsed/>
    <w:uiPriority w:val="99"/>
    <w:rPr>
      <w:sz w:val="22"/>
    </w:rPr>
  </w:style>
  <w:style w:type="character" w:styleId="104">
    <w:name w:val="page number"/>
    <w:basedOn w:val="88"/>
    <w:unhideWhenUsed/>
    <w:uiPriority w:val="99"/>
    <w:rPr>
      <w:sz w:val="22"/>
    </w:rPr>
  </w:style>
  <w:style w:type="character" w:styleId="105">
    <w:name w:val="Strong"/>
    <w:basedOn w:val="88"/>
    <w:unhideWhenUsed/>
    <w:qFormat/>
    <w:uiPriority w:val="22"/>
    <w:rPr>
      <w:b/>
      <w:bCs/>
      <w:sz w:val="22"/>
    </w:rPr>
  </w:style>
  <w:style w:type="table" w:styleId="107">
    <w:name w:val="Table 3D effects 1"/>
    <w:basedOn w:val="106"/>
    <w:unhideWhenUsed/>
    <w:uiPriority w:val="99"/>
    <w:pPr>
      <w:spacing w:before="12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left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108">
    <w:name w:val="Table 3D effects 2"/>
    <w:basedOn w:val="106"/>
    <w:unhideWhenUsed/>
    <w:uiPriority w:val="99"/>
    <w:pPr>
      <w:spacing w:before="12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9">
    <w:name w:val="Table 3D effects 3"/>
    <w:basedOn w:val="106"/>
    <w:unhideWhenUsed/>
    <w:uiPriority w:val="99"/>
    <w:pPr>
      <w:spacing w:before="12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0">
    <w:name w:val="Table Classic 1"/>
    <w:basedOn w:val="106"/>
    <w:unhideWhenUsed/>
    <w:uiPriority w:val="99"/>
    <w:pPr>
      <w:spacing w:before="120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1">
    <w:name w:val="Table Classic 2"/>
    <w:basedOn w:val="106"/>
    <w:unhideWhenUsed/>
    <w:uiPriority w:val="99"/>
    <w:pPr>
      <w:spacing w:before="120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12">
    <w:name w:val="Table Classic 3"/>
    <w:basedOn w:val="106"/>
    <w:unhideWhenUsed/>
    <w:uiPriority w:val="99"/>
    <w:pPr>
      <w:spacing w:before="120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113">
    <w:name w:val="Table Classic 4"/>
    <w:basedOn w:val="106"/>
    <w:unhideWhenUsed/>
    <w:uiPriority w:val="99"/>
    <w:pPr>
      <w:spacing w:before="120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14">
    <w:name w:val="Table Colorful 1"/>
    <w:basedOn w:val="106"/>
    <w:unhideWhenUsed/>
    <w:uiPriority w:val="99"/>
    <w:pPr>
      <w:spacing w:before="120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15">
    <w:name w:val="Table Colorful 2"/>
    <w:basedOn w:val="106"/>
    <w:unhideWhenUsed/>
    <w:uiPriority w:val="99"/>
    <w:pPr>
      <w:spacing w:before="120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16">
    <w:name w:val="Table Colorful 3"/>
    <w:basedOn w:val="106"/>
    <w:unhideWhenUsed/>
    <w:uiPriority w:val="99"/>
    <w:pPr>
      <w:spacing w:before="120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17">
    <w:name w:val="Table Columns 1"/>
    <w:basedOn w:val="106"/>
    <w:unhideWhenUsed/>
    <w:uiPriority w:val="99"/>
    <w:pPr>
      <w:spacing w:before="120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8">
    <w:name w:val="Table Columns 2"/>
    <w:basedOn w:val="106"/>
    <w:unhideWhenUsed/>
    <w:uiPriority w:val="99"/>
    <w:pPr>
      <w:spacing w:before="12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9">
    <w:name w:val="Table Columns 3"/>
    <w:basedOn w:val="106"/>
    <w:unhideWhenUsed/>
    <w:uiPriority w:val="99"/>
    <w:pPr>
      <w:spacing w:before="120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0">
    <w:name w:val="Table Columns 4"/>
    <w:basedOn w:val="106"/>
    <w:unhideWhenUsed/>
    <w:uiPriority w:val="99"/>
    <w:pPr>
      <w:spacing w:before="120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1">
    <w:name w:val="Table Columns 5"/>
    <w:basedOn w:val="106"/>
    <w:unhideWhenUsed/>
    <w:uiPriority w:val="99"/>
    <w:pPr>
      <w:spacing w:before="120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22">
    <w:name w:val="Table Contemporary"/>
    <w:basedOn w:val="106"/>
    <w:unhideWhenUsed/>
    <w:uiPriority w:val="99"/>
    <w:pPr>
      <w:spacing w:before="120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23">
    <w:name w:val="Table Elegant"/>
    <w:basedOn w:val="106"/>
    <w:unhideWhenUsed/>
    <w:uiPriority w:val="99"/>
    <w:pPr>
      <w:spacing w:before="120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4">
    <w:name w:val="Table Grid"/>
    <w:basedOn w:val="10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25">
    <w:name w:val="Table Grid 1"/>
    <w:basedOn w:val="106"/>
    <w:unhideWhenUsed/>
    <w:uiPriority w:val="99"/>
    <w:pPr>
      <w:spacing w:before="120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Grid 2"/>
    <w:basedOn w:val="106"/>
    <w:unhideWhenUsed/>
    <w:uiPriority w:val="99"/>
    <w:pPr>
      <w:spacing w:before="120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7">
    <w:name w:val="Table Grid 3"/>
    <w:basedOn w:val="106"/>
    <w:unhideWhenUsed/>
    <w:uiPriority w:val="99"/>
    <w:pPr>
      <w:spacing w:before="120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8">
    <w:name w:val="Table Grid 4"/>
    <w:basedOn w:val="106"/>
    <w:unhideWhenUsed/>
    <w:uiPriority w:val="99"/>
    <w:pPr>
      <w:spacing w:before="120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9">
    <w:name w:val="Table Grid 5"/>
    <w:basedOn w:val="106"/>
    <w:unhideWhenUsed/>
    <w:uiPriority w:val="99"/>
    <w:pPr>
      <w:spacing w:before="120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30">
    <w:name w:val="Table Grid 6"/>
    <w:basedOn w:val="106"/>
    <w:unhideWhenUsed/>
    <w:uiPriority w:val="99"/>
    <w:pPr>
      <w:spacing w:before="120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31">
    <w:name w:val="Table Grid 7"/>
    <w:basedOn w:val="106"/>
    <w:unhideWhenUsed/>
    <w:uiPriority w:val="99"/>
    <w:pPr>
      <w:spacing w:before="120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32">
    <w:name w:val="Table Grid 8"/>
    <w:basedOn w:val="106"/>
    <w:unhideWhenUsed/>
    <w:uiPriority w:val="99"/>
    <w:pPr>
      <w:spacing w:before="120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3">
    <w:name w:val="Table List 1"/>
    <w:basedOn w:val="106"/>
    <w:unhideWhenUsed/>
    <w:uiPriority w:val="99"/>
    <w:pPr>
      <w:spacing w:before="120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4">
    <w:name w:val="Table List 2"/>
    <w:basedOn w:val="106"/>
    <w:unhideWhenUsed/>
    <w:uiPriority w:val="99"/>
    <w:pPr>
      <w:spacing w:before="120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5">
    <w:name w:val="Table List 3"/>
    <w:basedOn w:val="106"/>
    <w:unhideWhenUsed/>
    <w:uiPriority w:val="99"/>
    <w:pPr>
      <w:spacing w:before="120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36">
    <w:name w:val="Table List 4"/>
    <w:basedOn w:val="106"/>
    <w:unhideWhenUsed/>
    <w:uiPriority w:val="99"/>
    <w:pPr>
      <w:spacing w:before="120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37">
    <w:name w:val="Table List 5"/>
    <w:basedOn w:val="106"/>
    <w:unhideWhenUsed/>
    <w:uiPriority w:val="99"/>
    <w:pPr>
      <w:spacing w:before="120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8">
    <w:name w:val="Table List 6"/>
    <w:basedOn w:val="106"/>
    <w:unhideWhenUsed/>
    <w:uiPriority w:val="99"/>
    <w:pPr>
      <w:spacing w:before="120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39">
    <w:name w:val="Table List 7"/>
    <w:basedOn w:val="106"/>
    <w:unhideWhenUsed/>
    <w:uiPriority w:val="99"/>
    <w:pPr>
      <w:spacing w:before="120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40">
    <w:name w:val="Table List 8"/>
    <w:basedOn w:val="106"/>
    <w:unhideWhenUsed/>
    <w:uiPriority w:val="99"/>
    <w:pPr>
      <w:spacing w:before="120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table" w:styleId="141">
    <w:name w:val="Table Professional"/>
    <w:basedOn w:val="106"/>
    <w:unhideWhenUsed/>
    <w:uiPriority w:val="99"/>
    <w:pPr>
      <w:spacing w:before="120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42">
    <w:name w:val="Table Simple 1"/>
    <w:basedOn w:val="106"/>
    <w:unhideWhenUsed/>
    <w:uiPriority w:val="99"/>
    <w:pPr>
      <w:spacing w:before="120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43">
    <w:name w:val="Table Simple 2"/>
    <w:basedOn w:val="106"/>
    <w:unhideWhenUsed/>
    <w:uiPriority w:val="99"/>
    <w:pPr>
      <w:spacing w:before="120"/>
    </w:pPr>
    <w:tblPr/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44">
    <w:name w:val="Table Simple 3"/>
    <w:basedOn w:val="106"/>
    <w:unhideWhenUsed/>
    <w:uiPriority w:val="99"/>
    <w:pPr>
      <w:spacing w:before="120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45">
    <w:name w:val="Table Subtle 1"/>
    <w:basedOn w:val="106"/>
    <w:unhideWhenUsed/>
    <w:uiPriority w:val="99"/>
    <w:pPr>
      <w:spacing w:before="120"/>
    </w:pPr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bottom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46">
    <w:name w:val="Table Subtle 2"/>
    <w:basedOn w:val="106"/>
    <w:unhideWhenUsed/>
    <w:uiPriority w:val="99"/>
    <w:pPr>
      <w:spacing w:before="120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47">
    <w:name w:val="Table Theme"/>
    <w:basedOn w:val="106"/>
    <w:unhideWhenUsed/>
    <w:uiPriority w:val="99"/>
    <w:pPr>
      <w:spacing w:before="12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48">
    <w:name w:val="Table Web 1"/>
    <w:basedOn w:val="106"/>
    <w:unhideWhenUsed/>
    <w:uiPriority w:val="99"/>
    <w:pPr>
      <w:spacing w:before="120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49">
    <w:name w:val="Table Web 2"/>
    <w:basedOn w:val="106"/>
    <w:unhideWhenUsed/>
    <w:uiPriority w:val="99"/>
    <w:pPr>
      <w:spacing w:before="120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50">
    <w:name w:val="Table Web 3"/>
    <w:basedOn w:val="106"/>
    <w:unhideWhenUsed/>
    <w:uiPriority w:val="99"/>
    <w:pPr>
      <w:spacing w:before="120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51">
    <w:name w:val="Light Shading"/>
    <w:basedOn w:val="106"/>
    <w:unhideWhenUsed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152">
    <w:name w:val="Light Shading Accent 1"/>
    <w:basedOn w:val="106"/>
    <w:unhideWhenUsed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53">
    <w:name w:val="Light Shading Accent 2"/>
    <w:basedOn w:val="106"/>
    <w:unhideWhenUsed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154">
    <w:name w:val="Light Shading Accent 3"/>
    <w:basedOn w:val="106"/>
    <w:unhideWhenUsed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5">
    <w:name w:val="Light Shading Accent 4"/>
    <w:basedOn w:val="106"/>
    <w:unhideWhenUsed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56">
    <w:name w:val="Light Shading Accent 5"/>
    <w:basedOn w:val="106"/>
    <w:unhideWhenUsed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157">
    <w:name w:val="Light Shading Accent 6"/>
    <w:basedOn w:val="106"/>
    <w:unhideWhenUsed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158">
    <w:name w:val="Light List"/>
    <w:basedOn w:val="106"/>
    <w:unhideWhenUsed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159">
    <w:name w:val="Light List Accent 1"/>
    <w:basedOn w:val="106"/>
    <w:unhideWhenUsed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160">
    <w:name w:val="Light List Accent 2"/>
    <w:basedOn w:val="106"/>
    <w:unhideWhenUsed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161">
    <w:name w:val="Light List Accent 3"/>
    <w:basedOn w:val="106"/>
    <w:unhideWhenUsed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162">
    <w:name w:val="Light List Accent 4"/>
    <w:basedOn w:val="106"/>
    <w:unhideWhenUsed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163">
    <w:name w:val="Light List Accent 5"/>
    <w:basedOn w:val="106"/>
    <w:unhideWhenUsed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164">
    <w:name w:val="Light List Accent 6"/>
    <w:basedOn w:val="106"/>
    <w:unhideWhenUsed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165">
    <w:name w:val="Light Grid"/>
    <w:basedOn w:val="106"/>
    <w:unhideWhenUsed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166">
    <w:name w:val="Light Grid Accent 1"/>
    <w:basedOn w:val="106"/>
    <w:unhideWhenUsed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167">
    <w:name w:val="Light Grid Accent 2"/>
    <w:basedOn w:val="106"/>
    <w:unhideWhenUsed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168">
    <w:name w:val="Light Grid Accent 3"/>
    <w:basedOn w:val="106"/>
    <w:unhideWhenUsed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169">
    <w:name w:val="Light Grid Accent 4"/>
    <w:basedOn w:val="106"/>
    <w:unhideWhenUsed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170">
    <w:name w:val="Light Grid Accent 5"/>
    <w:basedOn w:val="106"/>
    <w:unhideWhenUsed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171">
    <w:name w:val="Light Grid Accent 6"/>
    <w:basedOn w:val="106"/>
    <w:unhideWhenUsed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172">
    <w:name w:val="Medium Shading 1"/>
    <w:basedOn w:val="106"/>
    <w:unhideWhenUsed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3">
    <w:name w:val="Medium Shading 1 Accent 1"/>
    <w:basedOn w:val="106"/>
    <w:unhideWhenUsed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4">
    <w:name w:val="Medium Shading 1 Accent 2"/>
    <w:basedOn w:val="106"/>
    <w:unhideWhenUsed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5">
    <w:name w:val="Medium Shading 1 Accent 3"/>
    <w:basedOn w:val="106"/>
    <w:unhideWhenUsed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6">
    <w:name w:val="Medium Shading 1 Accent 4"/>
    <w:basedOn w:val="106"/>
    <w:unhideWhenUsed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7">
    <w:name w:val="Medium Shading 1 Accent 5"/>
    <w:basedOn w:val="106"/>
    <w:unhideWhenUsed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8">
    <w:name w:val="Medium Shading 1 Accent 6"/>
    <w:basedOn w:val="106"/>
    <w:unhideWhenUsed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9">
    <w:name w:val="Medium Shading 2"/>
    <w:basedOn w:val="106"/>
    <w:unhideWhenUsed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80">
    <w:name w:val="Medium Shading 2 Accent 1"/>
    <w:basedOn w:val="106"/>
    <w:unhideWhenUsed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81">
    <w:name w:val="Medium Shading 2 Accent 2"/>
    <w:basedOn w:val="106"/>
    <w:unhideWhenUsed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82">
    <w:name w:val="Medium Shading 2 Accent 3"/>
    <w:basedOn w:val="106"/>
    <w:unhideWhenUsed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83">
    <w:name w:val="Medium Shading 2 Accent 4"/>
    <w:basedOn w:val="106"/>
    <w:unhideWhenUsed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84">
    <w:name w:val="Medium Shading 2 Accent 5"/>
    <w:basedOn w:val="106"/>
    <w:unhideWhenUsed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85">
    <w:name w:val="Medium Shading 2 Accent 6"/>
    <w:basedOn w:val="106"/>
    <w:unhideWhenUsed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86">
    <w:name w:val="Medium List 1"/>
    <w:basedOn w:val="106"/>
    <w:unhideWhenUsed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187">
    <w:name w:val="Medium List 1 Accent 1"/>
    <w:basedOn w:val="106"/>
    <w:unhideWhenUsed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88">
    <w:name w:val="Medium List 1 Accent 2"/>
    <w:basedOn w:val="106"/>
    <w:unhideWhenUsed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189">
    <w:name w:val="Medium List 1 Accent 3"/>
    <w:basedOn w:val="106"/>
    <w:unhideWhenUsed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90">
    <w:name w:val="Medium List 1 Accent 4"/>
    <w:basedOn w:val="106"/>
    <w:unhideWhenUsed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91">
    <w:name w:val="Medium List 1 Accent 5"/>
    <w:basedOn w:val="106"/>
    <w:unhideWhenUsed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192">
    <w:name w:val="Medium List 1 Accent 6"/>
    <w:basedOn w:val="106"/>
    <w:unhideWhenUsed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193">
    <w:name w:val="Medium List 2"/>
    <w:basedOn w:val="106"/>
    <w:unhideWhenUsed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94">
    <w:name w:val="Medium List 2 Accent 1"/>
    <w:basedOn w:val="106"/>
    <w:unhideWhenUsed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95">
    <w:name w:val="Medium List 2 Accent 2"/>
    <w:basedOn w:val="106"/>
    <w:unhideWhenUsed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96">
    <w:name w:val="Medium List 2 Accent 3"/>
    <w:basedOn w:val="106"/>
    <w:unhideWhenUsed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97">
    <w:name w:val="Medium List 2 Accent 4"/>
    <w:basedOn w:val="106"/>
    <w:unhideWhenUsed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98">
    <w:name w:val="Medium List 2 Accent 5"/>
    <w:basedOn w:val="106"/>
    <w:unhideWhenUsed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99">
    <w:name w:val="Medium List 2 Accent 6"/>
    <w:basedOn w:val="106"/>
    <w:unhideWhenUsed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00">
    <w:name w:val="Medium Grid 1"/>
    <w:basedOn w:val="106"/>
    <w:unhideWhenUsed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201">
    <w:name w:val="Medium Grid 1 Accent 1"/>
    <w:basedOn w:val="106"/>
    <w:unhideWhenUsed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202">
    <w:name w:val="Medium Grid 1 Accent 2"/>
    <w:basedOn w:val="106"/>
    <w:unhideWhenUsed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203">
    <w:name w:val="Medium Grid 1 Accent 3"/>
    <w:basedOn w:val="106"/>
    <w:unhideWhenUsed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204">
    <w:name w:val="Medium Grid 1 Accent 4"/>
    <w:basedOn w:val="106"/>
    <w:unhideWhenUsed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205">
    <w:name w:val="Medium Grid 1 Accent 5"/>
    <w:basedOn w:val="106"/>
    <w:unhideWhenUsed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206">
    <w:name w:val="Medium Grid 1 Accent 6"/>
    <w:basedOn w:val="106"/>
    <w:unhideWhenUsed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07">
    <w:name w:val="Medium Grid 2"/>
    <w:basedOn w:val="106"/>
    <w:unhideWhenUsed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08">
    <w:name w:val="Medium Grid 2 Accent 1"/>
    <w:basedOn w:val="106"/>
    <w:unhideWhenUsed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09">
    <w:name w:val="Medium Grid 2 Accent 2"/>
    <w:basedOn w:val="106"/>
    <w:unhideWhenUsed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0">
    <w:name w:val="Medium Grid 2 Accent 3"/>
    <w:basedOn w:val="106"/>
    <w:unhideWhenUsed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1">
    <w:name w:val="Medium Grid 2 Accent 4"/>
    <w:basedOn w:val="106"/>
    <w:unhideWhenUsed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5"/>
    <w:basedOn w:val="106"/>
    <w:unhideWhenUsed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3">
    <w:name w:val="Medium Grid 2 Accent 6"/>
    <w:basedOn w:val="106"/>
    <w:unhideWhenUsed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4">
    <w:name w:val="Medium Grid 3"/>
    <w:basedOn w:val="106"/>
    <w:unhideWhenUsed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215">
    <w:name w:val="Medium Grid 3 Accent 1"/>
    <w:basedOn w:val="106"/>
    <w:unhideWhenUsed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216">
    <w:name w:val="Medium Grid 3 Accent 2"/>
    <w:basedOn w:val="106"/>
    <w:unhideWhenUsed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217">
    <w:name w:val="Medium Grid 3 Accent 3"/>
    <w:basedOn w:val="106"/>
    <w:unhideWhenUsed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218">
    <w:name w:val="Medium Grid 3 Accent 4"/>
    <w:basedOn w:val="106"/>
    <w:unhideWhenUsed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219">
    <w:name w:val="Medium Grid 3 Accent 5"/>
    <w:basedOn w:val="106"/>
    <w:unhideWhenUsed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220">
    <w:name w:val="Medium Grid 3 Accent 6"/>
    <w:basedOn w:val="106"/>
    <w:unhideWhenUsed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221">
    <w:name w:val="Dark List"/>
    <w:basedOn w:val="106"/>
    <w:unhideWhenUsed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222">
    <w:name w:val="Dark List Accent 1"/>
    <w:basedOn w:val="106"/>
    <w:unhideWhenUsed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223">
    <w:name w:val="Dark List Accent 2"/>
    <w:basedOn w:val="106"/>
    <w:unhideWhenUsed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224">
    <w:name w:val="Dark List Accent 3"/>
    <w:basedOn w:val="106"/>
    <w:unhideWhenUsed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225">
    <w:name w:val="Dark List Accent 4"/>
    <w:basedOn w:val="106"/>
    <w:unhideWhenUsed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226">
    <w:name w:val="Dark List Accent 5"/>
    <w:basedOn w:val="106"/>
    <w:unhideWhenUsed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227">
    <w:name w:val="Dark List Accent 6"/>
    <w:basedOn w:val="106"/>
    <w:unhideWhenUsed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228">
    <w:name w:val="Colorful Shading"/>
    <w:basedOn w:val="106"/>
    <w:unhideWhenUsed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29">
    <w:name w:val="Colorful Shading Accent 1"/>
    <w:basedOn w:val="106"/>
    <w:unhideWhenUsed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30">
    <w:name w:val="Colorful Shading Accent 2"/>
    <w:basedOn w:val="106"/>
    <w:unhideWhenUsed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31">
    <w:name w:val="Colorful Shading Accent 3"/>
    <w:basedOn w:val="106"/>
    <w:unhideWhenUsed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232">
    <w:name w:val="Colorful Shading Accent 4"/>
    <w:basedOn w:val="106"/>
    <w:unhideWhenUsed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33">
    <w:name w:val="Colorful Shading Accent 5"/>
    <w:basedOn w:val="106"/>
    <w:unhideWhenUsed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34">
    <w:name w:val="Colorful Shading Accent 6"/>
    <w:basedOn w:val="106"/>
    <w:unhideWhenUsed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35">
    <w:name w:val="Colorful List"/>
    <w:basedOn w:val="106"/>
    <w:unhideWhenUsed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36">
    <w:name w:val="Colorful List Accent 1"/>
    <w:basedOn w:val="106"/>
    <w:unhideWhenUsed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37">
    <w:name w:val="Colorful List Accent 2"/>
    <w:basedOn w:val="106"/>
    <w:unhideWhenUsed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238">
    <w:name w:val="Colorful List Accent 3"/>
    <w:basedOn w:val="106"/>
    <w:unhideWhenUsed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239">
    <w:name w:val="Colorful List Accent 4"/>
    <w:basedOn w:val="106"/>
    <w:unhideWhenUsed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240">
    <w:name w:val="Colorful List Accent 5"/>
    <w:basedOn w:val="106"/>
    <w:unhideWhenUsed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241">
    <w:name w:val="Colorful List Accent 6"/>
    <w:basedOn w:val="106"/>
    <w:unhideWhenUsed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242">
    <w:name w:val="Colorful Grid"/>
    <w:basedOn w:val="106"/>
    <w:unhideWhenUsed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243">
    <w:name w:val="Colorful Grid Accent 1"/>
    <w:basedOn w:val="106"/>
    <w:unhideWhenUsed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244">
    <w:name w:val="Colorful Grid Accent 2"/>
    <w:basedOn w:val="106"/>
    <w:unhideWhenUsed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245">
    <w:name w:val="Colorful Grid Accent 3"/>
    <w:basedOn w:val="106"/>
    <w:unhideWhenUsed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246">
    <w:name w:val="Colorful Grid Accent 4"/>
    <w:basedOn w:val="106"/>
    <w:unhideWhenUsed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247">
    <w:name w:val="Colorful Grid Accent 5"/>
    <w:basedOn w:val="106"/>
    <w:unhideWhenUsed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248">
    <w:name w:val="Colorful Grid Accent 6"/>
    <w:basedOn w:val="106"/>
    <w:unhideWhenUsed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249">
    <w:name w:val="Заголовок 1 Знак"/>
    <w:basedOn w:val="88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pacing w:val="4"/>
      <w:sz w:val="32"/>
      <w:szCs w:val="32"/>
    </w:rPr>
  </w:style>
  <w:style w:type="character" w:customStyle="1" w:styleId="250">
    <w:name w:val="Заголовок 2 Знак"/>
    <w:basedOn w:val="88"/>
    <w:link w:val="3"/>
    <w:qFormat/>
    <w:uiPriority w:val="9"/>
    <w:rPr>
      <w:rFonts w:asciiTheme="majorHAnsi" w:hAnsiTheme="majorHAnsi" w:eastAsiaTheme="majorEastAsia" w:cstheme="majorBidi"/>
      <w:color w:val="376092" w:themeColor="accent1" w:themeShade="BF"/>
      <w:spacing w:val="4"/>
      <w:sz w:val="26"/>
      <w:szCs w:val="26"/>
    </w:rPr>
  </w:style>
  <w:style w:type="character" w:customStyle="1" w:styleId="251">
    <w:name w:val="Заголовок 3 Знак"/>
    <w:basedOn w:val="88"/>
    <w:link w:val="4"/>
    <w:qFormat/>
    <w:uiPriority w:val="9"/>
    <w:rPr>
      <w:rFonts w:asciiTheme="majorHAnsi" w:hAnsiTheme="majorHAnsi" w:eastAsiaTheme="majorEastAsia" w:cstheme="majorBidi"/>
      <w:color w:val="376092" w:themeColor="accent1" w:themeShade="BF"/>
      <w:spacing w:val="4"/>
      <w:sz w:val="24"/>
      <w:szCs w:val="24"/>
    </w:rPr>
  </w:style>
  <w:style w:type="character" w:customStyle="1" w:styleId="252">
    <w:name w:val="Дата Знак"/>
    <w:basedOn w:val="88"/>
    <w:link w:val="25"/>
    <w:qFormat/>
    <w:uiPriority w:val="1"/>
    <w:rPr>
      <w:spacing w:val="4"/>
      <w:sz w:val="22"/>
      <w:szCs w:val="20"/>
    </w:rPr>
  </w:style>
  <w:style w:type="character" w:customStyle="1" w:styleId="253">
    <w:name w:val="Верхний колонтитул Знак"/>
    <w:basedOn w:val="88"/>
    <w:link w:val="33"/>
    <w:uiPriority w:val="99"/>
    <w:rPr>
      <w:spacing w:val="4"/>
      <w:sz w:val="22"/>
      <w:szCs w:val="20"/>
    </w:rPr>
  </w:style>
  <w:style w:type="character" w:customStyle="1" w:styleId="254">
    <w:name w:val="Placeholder Text"/>
    <w:basedOn w:val="88"/>
    <w:semiHidden/>
    <w:uiPriority w:val="99"/>
    <w:rPr>
      <w:color w:val="404040" w:themeColor="text1" w:themeTint="BF"/>
      <w:sz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255">
    <w:name w:val="No Spacing"/>
    <w:unhideWhenUsed/>
    <w:qFormat/>
    <w:uiPriority w:val="1"/>
    <w:pPr>
      <w:spacing w:after="0" w:line="276" w:lineRule="auto"/>
    </w:pPr>
    <w:rPr>
      <w:rFonts w:asciiTheme="minorHAnsi" w:hAnsiTheme="minorHAnsi" w:eastAsiaTheme="minorEastAsia" w:cstheme="minorBidi"/>
      <w:spacing w:val="4"/>
      <w:sz w:val="22"/>
      <w:szCs w:val="20"/>
      <w:lang w:val="ru-RU" w:eastAsia="ja-JP" w:bidi="ar-SA"/>
    </w:rPr>
  </w:style>
  <w:style w:type="character" w:customStyle="1" w:styleId="256">
    <w:name w:val="Текст выноски Знак"/>
    <w:basedOn w:val="88"/>
    <w:link w:val="11"/>
    <w:semiHidden/>
    <w:uiPriority w:val="99"/>
    <w:rPr>
      <w:rFonts w:ascii="Segoe UI" w:hAnsi="Segoe UI" w:cs="Segoe UI"/>
      <w:spacing w:val="4"/>
      <w:sz w:val="22"/>
      <w:szCs w:val="18"/>
    </w:rPr>
  </w:style>
  <w:style w:type="paragraph" w:customStyle="1" w:styleId="257">
    <w:name w:val="Bibliography"/>
    <w:basedOn w:val="1"/>
    <w:next w:val="1"/>
    <w:unhideWhenUsed/>
    <w:uiPriority w:val="37"/>
  </w:style>
  <w:style w:type="character" w:customStyle="1" w:styleId="258">
    <w:name w:val="Основной текст Знак"/>
    <w:basedOn w:val="88"/>
    <w:link w:val="13"/>
    <w:semiHidden/>
    <w:qFormat/>
    <w:uiPriority w:val="99"/>
    <w:rPr>
      <w:spacing w:val="4"/>
      <w:sz w:val="22"/>
      <w:szCs w:val="20"/>
    </w:rPr>
  </w:style>
  <w:style w:type="character" w:customStyle="1" w:styleId="259">
    <w:name w:val="Основной текст 2 Знак"/>
    <w:basedOn w:val="88"/>
    <w:link w:val="14"/>
    <w:semiHidden/>
    <w:uiPriority w:val="99"/>
    <w:rPr>
      <w:spacing w:val="4"/>
      <w:sz w:val="22"/>
      <w:szCs w:val="20"/>
    </w:rPr>
  </w:style>
  <w:style w:type="character" w:customStyle="1" w:styleId="260">
    <w:name w:val="Основной текст 3 Знак"/>
    <w:basedOn w:val="88"/>
    <w:link w:val="15"/>
    <w:semiHidden/>
    <w:uiPriority w:val="99"/>
    <w:rPr>
      <w:spacing w:val="4"/>
      <w:sz w:val="22"/>
      <w:szCs w:val="16"/>
    </w:rPr>
  </w:style>
  <w:style w:type="character" w:customStyle="1" w:styleId="261">
    <w:name w:val="Красная строка Знак"/>
    <w:basedOn w:val="258"/>
    <w:link w:val="16"/>
    <w:semiHidden/>
    <w:uiPriority w:val="99"/>
    <w:rPr>
      <w:spacing w:val="4"/>
      <w:sz w:val="22"/>
      <w:szCs w:val="20"/>
    </w:rPr>
  </w:style>
  <w:style w:type="character" w:customStyle="1" w:styleId="262">
    <w:name w:val="Основной текст с отступом Знак"/>
    <w:basedOn w:val="88"/>
    <w:link w:val="17"/>
    <w:semiHidden/>
    <w:uiPriority w:val="99"/>
    <w:rPr>
      <w:spacing w:val="4"/>
      <w:sz w:val="22"/>
      <w:szCs w:val="20"/>
    </w:rPr>
  </w:style>
  <w:style w:type="character" w:customStyle="1" w:styleId="263">
    <w:name w:val="Красная строка 2 Знак"/>
    <w:basedOn w:val="262"/>
    <w:link w:val="18"/>
    <w:semiHidden/>
    <w:uiPriority w:val="99"/>
    <w:rPr>
      <w:spacing w:val="4"/>
      <w:sz w:val="22"/>
      <w:szCs w:val="20"/>
    </w:rPr>
  </w:style>
  <w:style w:type="character" w:customStyle="1" w:styleId="264">
    <w:name w:val="Основной текст с отступом 2 Знак"/>
    <w:basedOn w:val="88"/>
    <w:link w:val="19"/>
    <w:semiHidden/>
    <w:uiPriority w:val="99"/>
    <w:rPr>
      <w:spacing w:val="4"/>
      <w:sz w:val="22"/>
      <w:szCs w:val="20"/>
    </w:rPr>
  </w:style>
  <w:style w:type="character" w:customStyle="1" w:styleId="265">
    <w:name w:val="Основной текст с отступом 3 Знак"/>
    <w:basedOn w:val="88"/>
    <w:link w:val="20"/>
    <w:semiHidden/>
    <w:uiPriority w:val="99"/>
    <w:rPr>
      <w:spacing w:val="4"/>
      <w:sz w:val="22"/>
      <w:szCs w:val="16"/>
    </w:rPr>
  </w:style>
  <w:style w:type="character" w:customStyle="1" w:styleId="266">
    <w:name w:val="Book Title"/>
    <w:basedOn w:val="88"/>
    <w:unhideWhenUsed/>
    <w:qFormat/>
    <w:uiPriority w:val="33"/>
    <w:rPr>
      <w:b/>
      <w:bCs/>
      <w:i/>
      <w:iCs/>
      <w:spacing w:val="5"/>
      <w:sz w:val="22"/>
    </w:rPr>
  </w:style>
  <w:style w:type="character" w:customStyle="1" w:styleId="267">
    <w:name w:val="Прощание Знак"/>
    <w:basedOn w:val="88"/>
    <w:link w:val="22"/>
    <w:semiHidden/>
    <w:uiPriority w:val="1"/>
    <w:rPr>
      <w:spacing w:val="4"/>
      <w:sz w:val="22"/>
      <w:szCs w:val="20"/>
    </w:rPr>
  </w:style>
  <w:style w:type="character" w:customStyle="1" w:styleId="268">
    <w:name w:val="Текст примечания Знак"/>
    <w:basedOn w:val="88"/>
    <w:link w:val="23"/>
    <w:semiHidden/>
    <w:uiPriority w:val="99"/>
    <w:rPr>
      <w:spacing w:val="4"/>
      <w:sz w:val="22"/>
      <w:szCs w:val="20"/>
    </w:rPr>
  </w:style>
  <w:style w:type="character" w:customStyle="1" w:styleId="269">
    <w:name w:val="Тема примечания Знак"/>
    <w:basedOn w:val="268"/>
    <w:link w:val="24"/>
    <w:semiHidden/>
    <w:uiPriority w:val="99"/>
    <w:rPr>
      <w:b/>
      <w:bCs/>
      <w:spacing w:val="4"/>
      <w:sz w:val="22"/>
      <w:szCs w:val="20"/>
    </w:rPr>
  </w:style>
  <w:style w:type="character" w:customStyle="1" w:styleId="270">
    <w:name w:val="Схема документа Знак"/>
    <w:basedOn w:val="88"/>
    <w:link w:val="26"/>
    <w:semiHidden/>
    <w:uiPriority w:val="99"/>
    <w:rPr>
      <w:rFonts w:ascii="Segoe UI" w:hAnsi="Segoe UI" w:cs="Segoe UI"/>
      <w:spacing w:val="4"/>
      <w:sz w:val="22"/>
      <w:szCs w:val="16"/>
    </w:rPr>
  </w:style>
  <w:style w:type="character" w:customStyle="1" w:styleId="271">
    <w:name w:val="Электронная подпись Знак"/>
    <w:basedOn w:val="88"/>
    <w:link w:val="27"/>
    <w:semiHidden/>
    <w:uiPriority w:val="99"/>
    <w:rPr>
      <w:spacing w:val="4"/>
      <w:sz w:val="22"/>
      <w:szCs w:val="20"/>
    </w:rPr>
  </w:style>
  <w:style w:type="character" w:customStyle="1" w:styleId="272">
    <w:name w:val="Текст концевой сноски Знак"/>
    <w:basedOn w:val="88"/>
    <w:link w:val="28"/>
    <w:semiHidden/>
    <w:uiPriority w:val="99"/>
    <w:rPr>
      <w:spacing w:val="4"/>
      <w:sz w:val="22"/>
      <w:szCs w:val="20"/>
    </w:rPr>
  </w:style>
  <w:style w:type="character" w:customStyle="1" w:styleId="273">
    <w:name w:val="Нижний колонтитул Знак"/>
    <w:basedOn w:val="88"/>
    <w:link w:val="31"/>
    <w:uiPriority w:val="99"/>
    <w:rPr>
      <w:spacing w:val="4"/>
      <w:sz w:val="22"/>
      <w:szCs w:val="20"/>
    </w:rPr>
  </w:style>
  <w:style w:type="character" w:customStyle="1" w:styleId="274">
    <w:name w:val="Текст сноски Знак"/>
    <w:basedOn w:val="88"/>
    <w:link w:val="32"/>
    <w:semiHidden/>
    <w:uiPriority w:val="99"/>
    <w:rPr>
      <w:spacing w:val="4"/>
      <w:sz w:val="22"/>
      <w:szCs w:val="20"/>
    </w:rPr>
  </w:style>
  <w:style w:type="table" w:customStyle="1" w:styleId="275">
    <w:name w:val="Grid Table 1 Light"/>
    <w:basedOn w:val="106"/>
    <w:uiPriority w:val="46"/>
    <w:pPr>
      <w:spacing w:after="0" w:line="240" w:lineRule="auto"/>
    </w:pPr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76">
    <w:name w:val="Grid Table 1 Light Accent 1"/>
    <w:basedOn w:val="106"/>
    <w:uiPriority w:val="46"/>
    <w:pPr>
      <w:spacing w:after="0" w:line="240" w:lineRule="auto"/>
    </w:pPr>
    <w:tblPr>
      <w:tblBorders>
        <w:top w:val="single" w:color="B8CCE4" w:themeColor="accent1" w:themeTint="66" w:sz="4" w:space="0"/>
        <w:left w:val="single" w:color="B8CCE4" w:themeColor="accent1" w:themeTint="66" w:sz="4" w:space="0"/>
        <w:bottom w:val="single" w:color="B8CCE4" w:themeColor="accent1" w:themeTint="66" w:sz="4" w:space="0"/>
        <w:right w:val="single" w:color="B8CCE4" w:themeColor="accent1" w:themeTint="66" w:sz="4" w:space="0"/>
        <w:insideH w:val="single" w:color="B8CCE4" w:themeColor="accent1" w:themeTint="66" w:sz="4" w:space="0"/>
        <w:insideV w:val="single" w:color="B8CCE4" w:themeColor="accent1" w:themeTint="66" w:sz="4" w:space="0"/>
      </w:tblBorders>
    </w:tblPr>
    <w:tblStylePr w:type="firstRow">
      <w:rPr>
        <w:b/>
        <w:bCs/>
      </w:rPr>
      <w:tcPr>
        <w:tcBorders>
          <w:bottom w:val="single" w:color="95B3D7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95B3D7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77">
    <w:name w:val="Grid Table 1 Light Accent 2"/>
    <w:basedOn w:val="106"/>
    <w:uiPriority w:val="46"/>
    <w:pPr>
      <w:spacing w:after="0" w:line="240" w:lineRule="auto"/>
    </w:pPr>
    <w:tblPr>
      <w:tblBorders>
        <w:top w:val="single" w:color="E5B8B7" w:themeColor="accent2" w:themeTint="66" w:sz="4" w:space="0"/>
        <w:left w:val="single" w:color="E5B8B7" w:themeColor="accent2" w:themeTint="66" w:sz="4" w:space="0"/>
        <w:bottom w:val="single" w:color="E5B8B7" w:themeColor="accent2" w:themeTint="66" w:sz="4" w:space="0"/>
        <w:right w:val="single" w:color="E5B8B7" w:themeColor="accent2" w:themeTint="66" w:sz="4" w:space="0"/>
        <w:insideH w:val="single" w:color="E5B8B7" w:themeColor="accent2" w:themeTint="66" w:sz="4" w:space="0"/>
        <w:insideV w:val="single" w:color="E5B8B7" w:themeColor="accent2" w:themeTint="66" w:sz="4" w:space="0"/>
      </w:tblBorders>
    </w:tblPr>
    <w:tblStylePr w:type="firstRow">
      <w:rPr>
        <w:b/>
        <w:bCs/>
      </w:rPr>
      <w:tcPr>
        <w:tcBorders>
          <w:bottom w:val="single" w:color="D99594" w:themeColor="accent2" w:themeTint="99" w:sz="12" w:space="0"/>
        </w:tcBorders>
      </w:tcPr>
    </w:tblStylePr>
    <w:tblStylePr w:type="lastRow">
      <w:rPr>
        <w:b/>
        <w:bCs/>
      </w:rPr>
      <w:tcPr>
        <w:tcBorders>
          <w:top w:val="double" w:color="D99594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78">
    <w:name w:val="Grid Table 1 Light Accent 3"/>
    <w:basedOn w:val="106"/>
    <w:uiPriority w:val="46"/>
    <w:pPr>
      <w:spacing w:after="0" w:line="240" w:lineRule="auto"/>
    </w:pPr>
    <w:tblPr>
      <w:tblBorders>
        <w:top w:val="single" w:color="D6E3BC" w:themeColor="accent3" w:themeTint="66" w:sz="4" w:space="0"/>
        <w:left w:val="single" w:color="D6E3BC" w:themeColor="accent3" w:themeTint="66" w:sz="4" w:space="0"/>
        <w:bottom w:val="single" w:color="D6E3BC" w:themeColor="accent3" w:themeTint="66" w:sz="4" w:space="0"/>
        <w:right w:val="single" w:color="D6E3BC" w:themeColor="accent3" w:themeTint="66" w:sz="4" w:space="0"/>
        <w:insideH w:val="single" w:color="D6E3BC" w:themeColor="accent3" w:themeTint="66" w:sz="4" w:space="0"/>
        <w:insideV w:val="single" w:color="D6E3BC" w:themeColor="accent3" w:themeTint="66" w:sz="4" w:space="0"/>
      </w:tblBorders>
    </w:tblPr>
    <w:tblStylePr w:type="firstRow">
      <w:rPr>
        <w:b/>
        <w:bCs/>
      </w:rPr>
      <w:tcPr>
        <w:tcBorders>
          <w:bottom w:val="single" w:color="C2D69B" w:themeColor="accent3" w:themeTint="99" w:sz="12" w:space="0"/>
        </w:tcBorders>
      </w:tcPr>
    </w:tblStylePr>
    <w:tblStylePr w:type="lastRow">
      <w:rPr>
        <w:b/>
        <w:bCs/>
      </w:rPr>
      <w:tcPr>
        <w:tcBorders>
          <w:top w:val="double" w:color="C2D69B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79">
    <w:name w:val="Grid Table 1 Light Accent 4"/>
    <w:basedOn w:val="106"/>
    <w:uiPriority w:val="46"/>
    <w:pPr>
      <w:spacing w:after="0" w:line="240" w:lineRule="auto"/>
    </w:pPr>
    <w:tblPr>
      <w:tblBorders>
        <w:top w:val="single" w:color="CCC0D9" w:themeColor="accent4" w:themeTint="66" w:sz="4" w:space="0"/>
        <w:left w:val="single" w:color="CCC0D9" w:themeColor="accent4" w:themeTint="66" w:sz="4" w:space="0"/>
        <w:bottom w:val="single" w:color="CCC0D9" w:themeColor="accent4" w:themeTint="66" w:sz="4" w:space="0"/>
        <w:right w:val="single" w:color="CCC0D9" w:themeColor="accent4" w:themeTint="66" w:sz="4" w:space="0"/>
        <w:insideH w:val="single" w:color="CCC0D9" w:themeColor="accent4" w:themeTint="66" w:sz="4" w:space="0"/>
        <w:insideV w:val="single" w:color="CCC0D9" w:themeColor="accent4" w:themeTint="66" w:sz="4" w:space="0"/>
      </w:tblBorders>
    </w:tblPr>
    <w:tblStylePr w:type="firstRow">
      <w:rPr>
        <w:b/>
        <w:bCs/>
      </w:rPr>
      <w:tcPr>
        <w:tcBorders>
          <w:bottom w:val="single" w:color="B2A1C7" w:themeColor="accent4" w:themeTint="99" w:sz="12" w:space="0"/>
        </w:tcBorders>
      </w:tcPr>
    </w:tblStylePr>
    <w:tblStylePr w:type="lastRow">
      <w:rPr>
        <w:b/>
        <w:bCs/>
      </w:rPr>
      <w:tcPr>
        <w:tcBorders>
          <w:top w:val="double" w:color="B2A1C7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80">
    <w:name w:val="Grid Table 1 Light Accent 5"/>
    <w:basedOn w:val="106"/>
    <w:uiPriority w:val="46"/>
    <w:pPr>
      <w:spacing w:after="0" w:line="240" w:lineRule="auto"/>
    </w:pPr>
    <w:tblPr>
      <w:tblBorders>
        <w:top w:val="single" w:color="B6DDE8" w:themeColor="accent5" w:themeTint="66" w:sz="4" w:space="0"/>
        <w:left w:val="single" w:color="B6DDE8" w:themeColor="accent5" w:themeTint="66" w:sz="4" w:space="0"/>
        <w:bottom w:val="single" w:color="B6DDE8" w:themeColor="accent5" w:themeTint="66" w:sz="4" w:space="0"/>
        <w:right w:val="single" w:color="B6DDE8" w:themeColor="accent5" w:themeTint="66" w:sz="4" w:space="0"/>
        <w:insideH w:val="single" w:color="B6DDE8" w:themeColor="accent5" w:themeTint="66" w:sz="4" w:space="0"/>
        <w:insideV w:val="single" w:color="B6DDE8" w:themeColor="accent5" w:themeTint="66" w:sz="4" w:space="0"/>
      </w:tblBorders>
    </w:tblPr>
    <w:tblStylePr w:type="firstRow">
      <w:rPr>
        <w:b/>
        <w:bCs/>
      </w:rPr>
      <w:tcPr>
        <w:tcBorders>
          <w:bottom w:val="single" w:color="92CDDC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double" w:color="92CDDC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81">
    <w:name w:val="Grid Table 1 Light Accent 6"/>
    <w:basedOn w:val="106"/>
    <w:uiPriority w:val="46"/>
    <w:pPr>
      <w:spacing w:after="0" w:line="240" w:lineRule="auto"/>
    </w:pPr>
    <w:tblPr>
      <w:tblBorders>
        <w:top w:val="single" w:color="FBD4B4" w:themeColor="accent6" w:themeTint="66" w:sz="4" w:space="0"/>
        <w:left w:val="single" w:color="FBD4B4" w:themeColor="accent6" w:themeTint="66" w:sz="4" w:space="0"/>
        <w:bottom w:val="single" w:color="FBD4B4" w:themeColor="accent6" w:themeTint="66" w:sz="4" w:space="0"/>
        <w:right w:val="single" w:color="FBD4B4" w:themeColor="accent6" w:themeTint="66" w:sz="4" w:space="0"/>
        <w:insideH w:val="single" w:color="FBD4B4" w:themeColor="accent6" w:themeTint="66" w:sz="4" w:space="0"/>
        <w:insideV w:val="single" w:color="FBD4B4" w:themeColor="accent6" w:themeTint="66" w:sz="4" w:space="0"/>
      </w:tblBorders>
    </w:tblPr>
    <w:tblStylePr w:type="firstRow">
      <w:rPr>
        <w:b/>
        <w:bCs/>
      </w:rPr>
      <w:tcPr>
        <w:tcBorders>
          <w:bottom w:val="single" w:color="FABF8F" w:themeColor="accent6" w:themeTint="99" w:sz="12" w:space="0"/>
        </w:tcBorders>
      </w:tcPr>
    </w:tblStylePr>
    <w:tblStylePr w:type="lastRow">
      <w:rPr>
        <w:b/>
        <w:bCs/>
      </w:rPr>
      <w:tcPr>
        <w:tcBorders>
          <w:top w:val="double" w:color="FABF8F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82">
    <w:name w:val="Grid Table 2"/>
    <w:basedOn w:val="106"/>
    <w:uiPriority w:val="47"/>
    <w:pPr>
      <w:spacing w:after="0" w:line="240" w:lineRule="auto"/>
    </w:pPr>
    <w:tblPr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666666" w:themeColor="tex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283">
    <w:name w:val="Grid Table 2 Accent 1"/>
    <w:basedOn w:val="106"/>
    <w:uiPriority w:val="47"/>
    <w:pPr>
      <w:spacing w:after="0" w:line="240" w:lineRule="auto"/>
    </w:pPr>
    <w:tblPr>
      <w:tblBorders>
        <w:top w:val="single" w:color="95B3D7" w:themeColor="accent1" w:themeTint="99" w:sz="2" w:space="0"/>
        <w:bottom w:val="single" w:color="95B3D7" w:themeColor="accent1" w:themeTint="99" w:sz="2" w:space="0"/>
        <w:insideH w:val="single" w:color="95B3D7" w:themeColor="accent1" w:themeTint="99" w:sz="2" w:space="0"/>
        <w:insideV w:val="single" w:color="95B3D7" w:themeColor="accen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95B3D7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95B3D7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</w:style>
  <w:style w:type="table" w:customStyle="1" w:styleId="284">
    <w:name w:val="Grid Table 2 Accent 2"/>
    <w:basedOn w:val="106"/>
    <w:uiPriority w:val="47"/>
    <w:pPr>
      <w:spacing w:after="0" w:line="240" w:lineRule="auto"/>
    </w:pPr>
    <w:tblPr>
      <w:tblBorders>
        <w:top w:val="single" w:color="D99594" w:themeColor="accent2" w:themeTint="99" w:sz="2" w:space="0"/>
        <w:bottom w:val="single" w:color="D99594" w:themeColor="accent2" w:themeTint="99" w:sz="2" w:space="0"/>
        <w:insideH w:val="single" w:color="D99594" w:themeColor="accent2" w:themeTint="99" w:sz="2" w:space="0"/>
        <w:insideV w:val="single" w:color="D99594" w:themeColor="accent2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D99594" w:themeColor="accent2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D99594" w:themeColor="accent2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DBDB" w:themeFill="accent2" w:themeFillTint="33"/>
      </w:tcPr>
    </w:tblStylePr>
    <w:tblStylePr w:type="band1Horz">
      <w:tcPr>
        <w:shd w:val="clear" w:color="auto" w:fill="F2DBDB" w:themeFill="accent2" w:themeFillTint="33"/>
      </w:tcPr>
    </w:tblStylePr>
  </w:style>
  <w:style w:type="table" w:customStyle="1" w:styleId="285">
    <w:name w:val="Grid Table 2 Accent 3"/>
    <w:basedOn w:val="106"/>
    <w:uiPriority w:val="47"/>
    <w:pPr>
      <w:spacing w:after="0" w:line="240" w:lineRule="auto"/>
    </w:pPr>
    <w:tblPr>
      <w:tblBorders>
        <w:top w:val="single" w:color="C2D69B" w:themeColor="accent3" w:themeTint="99" w:sz="2" w:space="0"/>
        <w:bottom w:val="single" w:color="C2D69B" w:themeColor="accent3" w:themeTint="99" w:sz="2" w:space="0"/>
        <w:insideH w:val="single" w:color="C2D69B" w:themeColor="accent3" w:themeTint="99" w:sz="2" w:space="0"/>
        <w:insideV w:val="single" w:color="C2D69B" w:themeColor="accent3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C2D69B" w:themeColor="accent3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C2D69B" w:themeColor="accent3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F1DD" w:themeFill="accent3" w:themeFillTint="33"/>
      </w:tcPr>
    </w:tblStylePr>
    <w:tblStylePr w:type="band1Horz">
      <w:tcPr>
        <w:shd w:val="clear" w:color="auto" w:fill="EAF1DD" w:themeFill="accent3" w:themeFillTint="33"/>
      </w:tcPr>
    </w:tblStylePr>
  </w:style>
  <w:style w:type="table" w:customStyle="1" w:styleId="286">
    <w:name w:val="Grid Table 2 Accent 4"/>
    <w:basedOn w:val="106"/>
    <w:uiPriority w:val="47"/>
    <w:pPr>
      <w:spacing w:after="0" w:line="240" w:lineRule="auto"/>
    </w:pPr>
    <w:tblPr>
      <w:tblBorders>
        <w:top w:val="single" w:color="B2A1C7" w:themeColor="accent4" w:themeTint="99" w:sz="2" w:space="0"/>
        <w:bottom w:val="single" w:color="B2A1C7" w:themeColor="accent4" w:themeTint="99" w:sz="2" w:space="0"/>
        <w:insideH w:val="single" w:color="B2A1C7" w:themeColor="accent4" w:themeTint="99" w:sz="2" w:space="0"/>
        <w:insideV w:val="single" w:color="B2A1C7" w:themeColor="accent4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B2A1C7" w:themeColor="accent4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B2A1C7" w:themeColor="accent4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5DFEC" w:themeFill="accent4" w:themeFillTint="33"/>
      </w:tcPr>
    </w:tblStylePr>
    <w:tblStylePr w:type="band1Horz">
      <w:tcPr>
        <w:shd w:val="clear" w:color="auto" w:fill="E5DFEC" w:themeFill="accent4" w:themeFillTint="33"/>
      </w:tcPr>
    </w:tblStylePr>
  </w:style>
  <w:style w:type="table" w:customStyle="1" w:styleId="287">
    <w:name w:val="Grid Table 2 Accent 5"/>
    <w:basedOn w:val="106"/>
    <w:uiPriority w:val="47"/>
    <w:pPr>
      <w:spacing w:after="0" w:line="240" w:lineRule="auto"/>
    </w:pPr>
    <w:tblPr>
      <w:tblBorders>
        <w:top w:val="single" w:color="92CDDC" w:themeColor="accent5" w:themeTint="99" w:sz="2" w:space="0"/>
        <w:bottom w:val="single" w:color="92CDDC" w:themeColor="accent5" w:themeTint="99" w:sz="2" w:space="0"/>
        <w:insideH w:val="single" w:color="92CDDC" w:themeColor="accent5" w:themeTint="99" w:sz="2" w:space="0"/>
        <w:insideV w:val="single" w:color="92CDDC" w:themeColor="accent5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92CDDC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92CDDC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EF3" w:themeFill="accent5" w:themeFillTint="33"/>
      </w:tcPr>
    </w:tblStylePr>
    <w:tblStylePr w:type="band1Horz">
      <w:tcPr>
        <w:shd w:val="clear" w:color="auto" w:fill="DAEEF3" w:themeFill="accent5" w:themeFillTint="33"/>
      </w:tcPr>
    </w:tblStylePr>
  </w:style>
  <w:style w:type="table" w:customStyle="1" w:styleId="288">
    <w:name w:val="Grid Table 2 Accent 6"/>
    <w:basedOn w:val="106"/>
    <w:uiPriority w:val="47"/>
    <w:pPr>
      <w:spacing w:after="0" w:line="240" w:lineRule="auto"/>
    </w:pPr>
    <w:tblPr>
      <w:tblBorders>
        <w:top w:val="single" w:color="FABF8F" w:themeColor="accent6" w:themeTint="99" w:sz="2" w:space="0"/>
        <w:bottom w:val="single" w:color="FABF8F" w:themeColor="accent6" w:themeTint="99" w:sz="2" w:space="0"/>
        <w:insideH w:val="single" w:color="FABF8F" w:themeColor="accent6" w:themeTint="99" w:sz="2" w:space="0"/>
        <w:insideV w:val="single" w:color="FABF8F" w:themeColor="accent6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FABF8F" w:themeColor="accent6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FABF8F" w:themeColor="accent6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9D9" w:themeFill="accent6" w:themeFillTint="33"/>
      </w:tcPr>
    </w:tblStylePr>
    <w:tblStylePr w:type="band1Horz">
      <w:tcPr>
        <w:shd w:val="clear" w:color="auto" w:fill="FDE9D9" w:themeFill="accent6" w:themeFillTint="33"/>
      </w:tcPr>
    </w:tblStylePr>
  </w:style>
  <w:style w:type="table" w:customStyle="1" w:styleId="289">
    <w:name w:val="Grid Table 3"/>
    <w:basedOn w:val="106"/>
    <w:uiPriority w:val="48"/>
    <w:pPr>
      <w:spacing w:after="0" w:line="240" w:lineRule="auto"/>
    </w:p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  <w:tblStylePr w:type="neCell">
      <w:tcPr>
        <w:tcBorders>
          <w:bottom w:val="single" w:color="666666" w:themeColor="text1" w:themeTint="99" w:sz="4" w:space="0"/>
        </w:tcBorders>
      </w:tcPr>
    </w:tblStylePr>
    <w:tblStylePr w:type="nwCell">
      <w:tcPr>
        <w:tcBorders>
          <w:bottom w:val="single" w:color="666666" w:themeColor="text1" w:themeTint="99" w:sz="4" w:space="0"/>
        </w:tcBorders>
      </w:tcPr>
    </w:tblStylePr>
    <w:tblStylePr w:type="seCell">
      <w:tcPr>
        <w:tcBorders>
          <w:top w:val="single" w:color="666666" w:themeColor="text1" w:themeTint="99" w:sz="4" w:space="0"/>
        </w:tcBorders>
      </w:tcPr>
    </w:tblStylePr>
    <w:tblStylePr w:type="swCell">
      <w:tcPr>
        <w:tcBorders>
          <w:top w:val="single" w:color="666666" w:themeColor="text1" w:themeTint="99" w:sz="4" w:space="0"/>
        </w:tcBorders>
      </w:tcPr>
    </w:tblStylePr>
  </w:style>
  <w:style w:type="table" w:customStyle="1" w:styleId="290">
    <w:name w:val="Grid Table 3 Accent 1"/>
    <w:basedOn w:val="106"/>
    <w:uiPriority w:val="48"/>
    <w:pPr>
      <w:spacing w:after="0" w:line="240" w:lineRule="auto"/>
    </w:pPr>
    <w:tblPr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  <w:tblStylePr w:type="neCell">
      <w:tcPr>
        <w:tcBorders>
          <w:bottom w:val="single" w:color="95B3D7" w:themeColor="accent1" w:themeTint="99" w:sz="4" w:space="0"/>
        </w:tcBorders>
      </w:tcPr>
    </w:tblStylePr>
    <w:tblStylePr w:type="nwCell">
      <w:tcPr>
        <w:tcBorders>
          <w:bottom w:val="single" w:color="95B3D7" w:themeColor="accent1" w:themeTint="99" w:sz="4" w:space="0"/>
        </w:tcBorders>
      </w:tcPr>
    </w:tblStylePr>
    <w:tblStylePr w:type="seCell">
      <w:tcPr>
        <w:tcBorders>
          <w:top w:val="single" w:color="95B3D7" w:themeColor="accent1" w:themeTint="99" w:sz="4" w:space="0"/>
        </w:tcBorders>
      </w:tcPr>
    </w:tblStylePr>
    <w:tblStylePr w:type="swCell">
      <w:tcPr>
        <w:tcBorders>
          <w:top w:val="single" w:color="95B3D7" w:themeColor="accent1" w:themeTint="99" w:sz="4" w:space="0"/>
        </w:tcBorders>
      </w:tcPr>
    </w:tblStylePr>
  </w:style>
  <w:style w:type="table" w:customStyle="1" w:styleId="291">
    <w:name w:val="Grid Table 3 Accent 2"/>
    <w:basedOn w:val="106"/>
    <w:uiPriority w:val="48"/>
    <w:pPr>
      <w:spacing w:after="0" w:line="240" w:lineRule="auto"/>
    </w:pPr>
    <w:tblPr>
      <w:tblBorders>
        <w:top w:val="single" w:color="D99594" w:themeColor="accent2" w:themeTint="99" w:sz="4" w:space="0"/>
        <w:left w:val="single" w:color="D99594" w:themeColor="accent2" w:themeTint="99" w:sz="4" w:space="0"/>
        <w:bottom w:val="single" w:color="D99594" w:themeColor="accent2" w:themeTint="99" w:sz="4" w:space="0"/>
        <w:right w:val="single" w:color="D99594" w:themeColor="accent2" w:themeTint="99" w:sz="4" w:space="0"/>
        <w:insideH w:val="single" w:color="D99594" w:themeColor="accent2" w:themeTint="99" w:sz="4" w:space="0"/>
        <w:insideV w:val="single" w:color="D99594" w:themeColor="accent2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2DBDB" w:themeFill="accent2" w:themeFillTint="33"/>
      </w:tcPr>
    </w:tblStylePr>
    <w:tblStylePr w:type="band1Horz">
      <w:tcPr>
        <w:shd w:val="clear" w:color="auto" w:fill="F2DBDB" w:themeFill="accent2" w:themeFillTint="33"/>
      </w:tcPr>
    </w:tblStylePr>
    <w:tblStylePr w:type="neCell">
      <w:tcPr>
        <w:tcBorders>
          <w:bottom w:val="single" w:color="D99594" w:themeColor="accent2" w:themeTint="99" w:sz="4" w:space="0"/>
        </w:tcBorders>
      </w:tcPr>
    </w:tblStylePr>
    <w:tblStylePr w:type="nwCell">
      <w:tcPr>
        <w:tcBorders>
          <w:bottom w:val="single" w:color="D99594" w:themeColor="accent2" w:themeTint="99" w:sz="4" w:space="0"/>
        </w:tcBorders>
      </w:tcPr>
    </w:tblStylePr>
    <w:tblStylePr w:type="seCell">
      <w:tcPr>
        <w:tcBorders>
          <w:top w:val="single" w:color="D99594" w:themeColor="accent2" w:themeTint="99" w:sz="4" w:space="0"/>
        </w:tcBorders>
      </w:tcPr>
    </w:tblStylePr>
    <w:tblStylePr w:type="swCell">
      <w:tcPr>
        <w:tcBorders>
          <w:top w:val="single" w:color="D99594" w:themeColor="accent2" w:themeTint="99" w:sz="4" w:space="0"/>
        </w:tcBorders>
      </w:tcPr>
    </w:tblStylePr>
  </w:style>
  <w:style w:type="table" w:customStyle="1" w:styleId="292">
    <w:name w:val="Grid Table 3 Accent 3"/>
    <w:basedOn w:val="106"/>
    <w:uiPriority w:val="48"/>
    <w:pPr>
      <w:spacing w:after="0" w:line="240" w:lineRule="auto"/>
    </w:pPr>
    <w:tblPr>
      <w:tblBorders>
        <w:top w:val="single" w:color="C2D69B" w:themeColor="accent3" w:themeTint="99" w:sz="4" w:space="0"/>
        <w:left w:val="single" w:color="C2D69B" w:themeColor="accent3" w:themeTint="99" w:sz="4" w:space="0"/>
        <w:bottom w:val="single" w:color="C2D69B" w:themeColor="accent3" w:themeTint="99" w:sz="4" w:space="0"/>
        <w:right w:val="single" w:color="C2D69B" w:themeColor="accent3" w:themeTint="99" w:sz="4" w:space="0"/>
        <w:insideH w:val="single" w:color="C2D69B" w:themeColor="accent3" w:themeTint="99" w:sz="4" w:space="0"/>
        <w:insideV w:val="single" w:color="C2D69B" w:themeColor="accent3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EAF1DD" w:themeFill="accent3" w:themeFillTint="33"/>
      </w:tcPr>
    </w:tblStylePr>
    <w:tblStylePr w:type="band1Horz">
      <w:tcPr>
        <w:shd w:val="clear" w:color="auto" w:fill="EAF1DD" w:themeFill="accent3" w:themeFillTint="33"/>
      </w:tcPr>
    </w:tblStylePr>
    <w:tblStylePr w:type="neCell">
      <w:tcPr>
        <w:tcBorders>
          <w:bottom w:val="single" w:color="C2D69B" w:themeColor="accent3" w:themeTint="99" w:sz="4" w:space="0"/>
        </w:tcBorders>
      </w:tcPr>
    </w:tblStylePr>
    <w:tblStylePr w:type="nwCell">
      <w:tcPr>
        <w:tcBorders>
          <w:bottom w:val="single" w:color="C2D69B" w:themeColor="accent3" w:themeTint="99" w:sz="4" w:space="0"/>
        </w:tcBorders>
      </w:tcPr>
    </w:tblStylePr>
    <w:tblStylePr w:type="seCell">
      <w:tcPr>
        <w:tcBorders>
          <w:top w:val="single" w:color="C2D69B" w:themeColor="accent3" w:themeTint="99" w:sz="4" w:space="0"/>
        </w:tcBorders>
      </w:tcPr>
    </w:tblStylePr>
    <w:tblStylePr w:type="swCell">
      <w:tcPr>
        <w:tcBorders>
          <w:top w:val="single" w:color="C2D69B" w:themeColor="accent3" w:themeTint="99" w:sz="4" w:space="0"/>
        </w:tcBorders>
      </w:tcPr>
    </w:tblStylePr>
  </w:style>
  <w:style w:type="table" w:customStyle="1" w:styleId="293">
    <w:name w:val="Grid Table 3 Accent 4"/>
    <w:basedOn w:val="106"/>
    <w:uiPriority w:val="48"/>
    <w:pPr>
      <w:spacing w:after="0" w:line="240" w:lineRule="auto"/>
    </w:pPr>
    <w:tblPr>
      <w:tblBorders>
        <w:top w:val="single" w:color="B2A1C7" w:themeColor="accent4" w:themeTint="99" w:sz="4" w:space="0"/>
        <w:left w:val="single" w:color="B2A1C7" w:themeColor="accent4" w:themeTint="99" w:sz="4" w:space="0"/>
        <w:bottom w:val="single" w:color="B2A1C7" w:themeColor="accent4" w:themeTint="99" w:sz="4" w:space="0"/>
        <w:right w:val="single" w:color="B2A1C7" w:themeColor="accent4" w:themeTint="99" w:sz="4" w:space="0"/>
        <w:insideH w:val="single" w:color="B2A1C7" w:themeColor="accent4" w:themeTint="99" w:sz="4" w:space="0"/>
        <w:insideV w:val="single" w:color="B2A1C7" w:themeColor="accent4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E5DFEC" w:themeFill="accent4" w:themeFillTint="33"/>
      </w:tcPr>
    </w:tblStylePr>
    <w:tblStylePr w:type="band1Horz">
      <w:tcPr>
        <w:shd w:val="clear" w:color="auto" w:fill="E5DFEC" w:themeFill="accent4" w:themeFillTint="33"/>
      </w:tcPr>
    </w:tblStylePr>
    <w:tblStylePr w:type="neCell">
      <w:tcPr>
        <w:tcBorders>
          <w:bottom w:val="single" w:color="B2A1C7" w:themeColor="accent4" w:themeTint="99" w:sz="4" w:space="0"/>
        </w:tcBorders>
      </w:tcPr>
    </w:tblStylePr>
    <w:tblStylePr w:type="nwCell">
      <w:tcPr>
        <w:tcBorders>
          <w:bottom w:val="single" w:color="B2A1C7" w:themeColor="accent4" w:themeTint="99" w:sz="4" w:space="0"/>
        </w:tcBorders>
      </w:tcPr>
    </w:tblStylePr>
    <w:tblStylePr w:type="seCell">
      <w:tcPr>
        <w:tcBorders>
          <w:top w:val="single" w:color="B2A1C7" w:themeColor="accent4" w:themeTint="99" w:sz="4" w:space="0"/>
        </w:tcBorders>
      </w:tcPr>
    </w:tblStylePr>
    <w:tblStylePr w:type="swCell">
      <w:tcPr>
        <w:tcBorders>
          <w:top w:val="single" w:color="B2A1C7" w:themeColor="accent4" w:themeTint="99" w:sz="4" w:space="0"/>
        </w:tcBorders>
      </w:tcPr>
    </w:tblStylePr>
  </w:style>
  <w:style w:type="table" w:customStyle="1" w:styleId="294">
    <w:name w:val="Grid Table 3 Accent 5"/>
    <w:basedOn w:val="106"/>
    <w:uiPriority w:val="48"/>
    <w:pPr>
      <w:spacing w:after="0" w:line="240" w:lineRule="auto"/>
    </w:pPr>
    <w:tblPr>
      <w:tblBorders>
        <w:top w:val="single" w:color="92CDDC" w:themeColor="accent5" w:themeTint="99" w:sz="4" w:space="0"/>
        <w:left w:val="single" w:color="92CDDC" w:themeColor="accent5" w:themeTint="99" w:sz="4" w:space="0"/>
        <w:bottom w:val="single" w:color="92CDDC" w:themeColor="accent5" w:themeTint="99" w:sz="4" w:space="0"/>
        <w:right w:val="single" w:color="92CDDC" w:themeColor="accent5" w:themeTint="99" w:sz="4" w:space="0"/>
        <w:insideH w:val="single" w:color="92CDDC" w:themeColor="accent5" w:themeTint="99" w:sz="4" w:space="0"/>
        <w:insideV w:val="single" w:color="92CDDC" w:themeColor="accent5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AEEF3" w:themeFill="accent5" w:themeFillTint="33"/>
      </w:tcPr>
    </w:tblStylePr>
    <w:tblStylePr w:type="band1Horz">
      <w:tcPr>
        <w:shd w:val="clear" w:color="auto" w:fill="DAEEF3" w:themeFill="accent5" w:themeFillTint="33"/>
      </w:tcPr>
    </w:tblStylePr>
    <w:tblStylePr w:type="neCell">
      <w:tcPr>
        <w:tcBorders>
          <w:bottom w:val="single" w:color="92CDDC" w:themeColor="accent5" w:themeTint="99" w:sz="4" w:space="0"/>
        </w:tcBorders>
      </w:tcPr>
    </w:tblStylePr>
    <w:tblStylePr w:type="nwCell">
      <w:tcPr>
        <w:tcBorders>
          <w:bottom w:val="single" w:color="92CDDC" w:themeColor="accent5" w:themeTint="99" w:sz="4" w:space="0"/>
        </w:tcBorders>
      </w:tcPr>
    </w:tblStylePr>
    <w:tblStylePr w:type="seCell">
      <w:tcPr>
        <w:tcBorders>
          <w:top w:val="single" w:color="92CDDC" w:themeColor="accent5" w:themeTint="99" w:sz="4" w:space="0"/>
        </w:tcBorders>
      </w:tcPr>
    </w:tblStylePr>
    <w:tblStylePr w:type="swCell">
      <w:tcPr>
        <w:tcBorders>
          <w:top w:val="single" w:color="92CDDC" w:themeColor="accent5" w:themeTint="99" w:sz="4" w:space="0"/>
        </w:tcBorders>
      </w:tcPr>
    </w:tblStylePr>
  </w:style>
  <w:style w:type="table" w:customStyle="1" w:styleId="295">
    <w:name w:val="Grid Table 3 Accent 6"/>
    <w:basedOn w:val="106"/>
    <w:uiPriority w:val="48"/>
    <w:pPr>
      <w:spacing w:after="0" w:line="240" w:lineRule="auto"/>
    </w:pPr>
    <w:tblPr>
      <w:tblBorders>
        <w:top w:val="single" w:color="FABF8F" w:themeColor="accent6" w:themeTint="99" w:sz="4" w:space="0"/>
        <w:left w:val="single" w:color="FABF8F" w:themeColor="accent6" w:themeTint="99" w:sz="4" w:space="0"/>
        <w:bottom w:val="single" w:color="FABF8F" w:themeColor="accent6" w:themeTint="99" w:sz="4" w:space="0"/>
        <w:right w:val="single" w:color="FABF8F" w:themeColor="accent6" w:themeTint="99" w:sz="4" w:space="0"/>
        <w:insideH w:val="single" w:color="FABF8F" w:themeColor="accent6" w:themeTint="99" w:sz="4" w:space="0"/>
        <w:insideV w:val="single" w:color="FABF8F" w:themeColor="accent6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DE9D9" w:themeFill="accent6" w:themeFillTint="33"/>
      </w:tcPr>
    </w:tblStylePr>
    <w:tblStylePr w:type="band1Horz">
      <w:tcPr>
        <w:shd w:val="clear" w:color="auto" w:fill="FDE9D9" w:themeFill="accent6" w:themeFillTint="33"/>
      </w:tcPr>
    </w:tblStylePr>
    <w:tblStylePr w:type="neCell">
      <w:tcPr>
        <w:tcBorders>
          <w:bottom w:val="single" w:color="FABF8F" w:themeColor="accent6" w:themeTint="99" w:sz="4" w:space="0"/>
        </w:tcBorders>
      </w:tcPr>
    </w:tblStylePr>
    <w:tblStylePr w:type="nwCell">
      <w:tcPr>
        <w:tcBorders>
          <w:bottom w:val="single" w:color="FABF8F" w:themeColor="accent6" w:themeTint="99" w:sz="4" w:space="0"/>
        </w:tcBorders>
      </w:tcPr>
    </w:tblStylePr>
    <w:tblStylePr w:type="seCell">
      <w:tcPr>
        <w:tcBorders>
          <w:top w:val="single" w:color="FABF8F" w:themeColor="accent6" w:themeTint="99" w:sz="4" w:space="0"/>
        </w:tcBorders>
      </w:tcPr>
    </w:tblStylePr>
    <w:tblStylePr w:type="swCell">
      <w:tcPr>
        <w:tcBorders>
          <w:top w:val="single" w:color="FABF8F" w:themeColor="accent6" w:themeTint="99" w:sz="4" w:space="0"/>
        </w:tcBorders>
      </w:tcPr>
    </w:tblStylePr>
  </w:style>
  <w:style w:type="table" w:customStyle="1" w:styleId="296">
    <w:name w:val="Grid Table 4"/>
    <w:basedOn w:val="106"/>
    <w:uiPriority w:val="49"/>
    <w:pPr>
      <w:spacing w:after="0" w:line="240" w:lineRule="auto"/>
    </w:p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297">
    <w:name w:val="Grid Table 4 Accent 1"/>
    <w:basedOn w:val="106"/>
    <w:uiPriority w:val="49"/>
    <w:pPr>
      <w:spacing w:after="0" w:line="240" w:lineRule="auto"/>
    </w:pPr>
    <w:tblPr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cPr>
        <w:tcBorders>
          <w:top w:val="double" w:color="4F81BD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</w:style>
  <w:style w:type="table" w:customStyle="1" w:styleId="298">
    <w:name w:val="Grid Table 4 Accent 2"/>
    <w:basedOn w:val="106"/>
    <w:uiPriority w:val="49"/>
    <w:pPr>
      <w:spacing w:after="0" w:line="240" w:lineRule="auto"/>
    </w:pPr>
    <w:tblPr>
      <w:tblBorders>
        <w:top w:val="single" w:color="D99594" w:themeColor="accent2" w:themeTint="99" w:sz="4" w:space="0"/>
        <w:left w:val="single" w:color="D99594" w:themeColor="accent2" w:themeTint="99" w:sz="4" w:space="0"/>
        <w:bottom w:val="single" w:color="D99594" w:themeColor="accent2" w:themeTint="99" w:sz="4" w:space="0"/>
        <w:right w:val="single" w:color="D99594" w:themeColor="accent2" w:themeTint="99" w:sz="4" w:space="0"/>
        <w:insideH w:val="single" w:color="D99594" w:themeColor="accent2" w:themeTint="99" w:sz="4" w:space="0"/>
        <w:insideV w:val="single" w:color="D99594" w:themeColor="accent2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cPr>
        <w:tcBorders>
          <w:top w:val="double" w:color="C0504D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DBDB" w:themeFill="accent2" w:themeFillTint="33"/>
      </w:tcPr>
    </w:tblStylePr>
    <w:tblStylePr w:type="band1Horz">
      <w:tcPr>
        <w:shd w:val="clear" w:color="auto" w:fill="F2DBDB" w:themeFill="accent2" w:themeFillTint="33"/>
      </w:tcPr>
    </w:tblStylePr>
  </w:style>
  <w:style w:type="table" w:customStyle="1" w:styleId="299">
    <w:name w:val="Grid Table 4 Accent 3"/>
    <w:basedOn w:val="106"/>
    <w:uiPriority w:val="49"/>
    <w:pPr>
      <w:spacing w:after="0" w:line="240" w:lineRule="auto"/>
    </w:pPr>
    <w:tblPr>
      <w:tblBorders>
        <w:top w:val="single" w:color="C2D69B" w:themeColor="accent3" w:themeTint="99" w:sz="4" w:space="0"/>
        <w:left w:val="single" w:color="C2D69B" w:themeColor="accent3" w:themeTint="99" w:sz="4" w:space="0"/>
        <w:bottom w:val="single" w:color="C2D69B" w:themeColor="accent3" w:themeTint="99" w:sz="4" w:space="0"/>
        <w:right w:val="single" w:color="C2D69B" w:themeColor="accent3" w:themeTint="99" w:sz="4" w:space="0"/>
        <w:insideH w:val="single" w:color="C2D69B" w:themeColor="accent3" w:themeTint="99" w:sz="4" w:space="0"/>
        <w:insideV w:val="single" w:color="C2D69B" w:themeColor="accent3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cPr>
        <w:tcBorders>
          <w:top w:val="double" w:color="9BBB59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F1DD" w:themeFill="accent3" w:themeFillTint="33"/>
      </w:tcPr>
    </w:tblStylePr>
    <w:tblStylePr w:type="band1Horz">
      <w:tcPr>
        <w:shd w:val="clear" w:color="auto" w:fill="EAF1DD" w:themeFill="accent3" w:themeFillTint="33"/>
      </w:tcPr>
    </w:tblStylePr>
  </w:style>
  <w:style w:type="table" w:customStyle="1" w:styleId="300">
    <w:name w:val="Grid Table 4 Accent 4"/>
    <w:basedOn w:val="106"/>
    <w:uiPriority w:val="49"/>
    <w:pPr>
      <w:spacing w:after="0" w:line="240" w:lineRule="auto"/>
    </w:pPr>
    <w:tblPr>
      <w:tblBorders>
        <w:top w:val="single" w:color="B2A1C7" w:themeColor="accent4" w:themeTint="99" w:sz="4" w:space="0"/>
        <w:left w:val="single" w:color="B2A1C7" w:themeColor="accent4" w:themeTint="99" w:sz="4" w:space="0"/>
        <w:bottom w:val="single" w:color="B2A1C7" w:themeColor="accent4" w:themeTint="99" w:sz="4" w:space="0"/>
        <w:right w:val="single" w:color="B2A1C7" w:themeColor="accent4" w:themeTint="99" w:sz="4" w:space="0"/>
        <w:insideH w:val="single" w:color="B2A1C7" w:themeColor="accent4" w:themeTint="99" w:sz="4" w:space="0"/>
        <w:insideV w:val="single" w:color="B2A1C7" w:themeColor="accent4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cPr>
        <w:tcBorders>
          <w:top w:val="double" w:color="8064A2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5DFEC" w:themeFill="accent4" w:themeFillTint="33"/>
      </w:tcPr>
    </w:tblStylePr>
    <w:tblStylePr w:type="band1Horz">
      <w:tcPr>
        <w:shd w:val="clear" w:color="auto" w:fill="E5DFEC" w:themeFill="accent4" w:themeFillTint="33"/>
      </w:tcPr>
    </w:tblStylePr>
  </w:style>
  <w:style w:type="table" w:customStyle="1" w:styleId="301">
    <w:name w:val="Grid Table 4 Accent 5"/>
    <w:basedOn w:val="106"/>
    <w:uiPriority w:val="49"/>
    <w:pPr>
      <w:spacing w:after="0" w:line="240" w:lineRule="auto"/>
    </w:pPr>
    <w:tblPr>
      <w:tblBorders>
        <w:top w:val="single" w:color="92CDDC" w:themeColor="accent5" w:themeTint="99" w:sz="4" w:space="0"/>
        <w:left w:val="single" w:color="92CDDC" w:themeColor="accent5" w:themeTint="99" w:sz="4" w:space="0"/>
        <w:bottom w:val="single" w:color="92CDDC" w:themeColor="accent5" w:themeTint="99" w:sz="4" w:space="0"/>
        <w:right w:val="single" w:color="92CDDC" w:themeColor="accent5" w:themeTint="99" w:sz="4" w:space="0"/>
        <w:insideH w:val="single" w:color="92CDDC" w:themeColor="accent5" w:themeTint="99" w:sz="4" w:space="0"/>
        <w:insideV w:val="single" w:color="92CDDC" w:themeColor="accent5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cPr>
        <w:tcBorders>
          <w:top w:val="double" w:color="4BACC6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EF3" w:themeFill="accent5" w:themeFillTint="33"/>
      </w:tcPr>
    </w:tblStylePr>
    <w:tblStylePr w:type="band1Horz">
      <w:tcPr>
        <w:shd w:val="clear" w:color="auto" w:fill="DAEEF3" w:themeFill="accent5" w:themeFillTint="33"/>
      </w:tcPr>
    </w:tblStylePr>
  </w:style>
  <w:style w:type="table" w:customStyle="1" w:styleId="302">
    <w:name w:val="Grid Table 4 Accent 6"/>
    <w:basedOn w:val="106"/>
    <w:uiPriority w:val="49"/>
    <w:pPr>
      <w:spacing w:after="0" w:line="240" w:lineRule="auto"/>
    </w:pPr>
    <w:tblPr>
      <w:tblBorders>
        <w:top w:val="single" w:color="FABF8F" w:themeColor="accent6" w:themeTint="99" w:sz="4" w:space="0"/>
        <w:left w:val="single" w:color="FABF8F" w:themeColor="accent6" w:themeTint="99" w:sz="4" w:space="0"/>
        <w:bottom w:val="single" w:color="FABF8F" w:themeColor="accent6" w:themeTint="99" w:sz="4" w:space="0"/>
        <w:right w:val="single" w:color="FABF8F" w:themeColor="accent6" w:themeTint="99" w:sz="4" w:space="0"/>
        <w:insideH w:val="single" w:color="FABF8F" w:themeColor="accent6" w:themeTint="99" w:sz="4" w:space="0"/>
        <w:insideV w:val="single" w:color="FABF8F" w:themeColor="accent6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cPr>
        <w:tcBorders>
          <w:top w:val="double" w:color="F79646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9D9" w:themeFill="accent6" w:themeFillTint="33"/>
      </w:tcPr>
    </w:tblStylePr>
    <w:tblStylePr w:type="band1Horz">
      <w:tcPr>
        <w:shd w:val="clear" w:color="auto" w:fill="FDE9D9" w:themeFill="accent6" w:themeFillTint="33"/>
      </w:tcPr>
    </w:tblStylePr>
  </w:style>
  <w:style w:type="table" w:customStyle="1" w:styleId="303">
    <w:name w:val="Grid Table 5 Dark"/>
    <w:basedOn w:val="106"/>
    <w:uiPriority w:val="50"/>
    <w:pPr>
      <w:spacing w:after="0" w:line="240" w:lineRule="auto"/>
    </w:pPr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band1Vert">
      <w:tcPr>
        <w:shd w:val="clear" w:color="auto" w:fill="999999" w:themeFill="text1" w:themeFillTint="66"/>
      </w:tcPr>
    </w:tblStylePr>
    <w:tblStylePr w:type="band1Horz">
      <w:tcPr>
        <w:shd w:val="clear" w:color="auto" w:fill="999999" w:themeFill="text1" w:themeFillTint="66"/>
      </w:tcPr>
    </w:tblStylePr>
  </w:style>
  <w:style w:type="table" w:customStyle="1" w:styleId="304">
    <w:name w:val="Grid Table 5 Dark Accent 1"/>
    <w:basedOn w:val="106"/>
    <w:uiPriority w:val="50"/>
    <w:pPr>
      <w:spacing w:after="0" w:line="240" w:lineRule="auto"/>
    </w:pPr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F81BD" w:themeFill="accent1"/>
      </w:tcPr>
    </w:tblStylePr>
    <w:tblStylePr w:type="band1Vert">
      <w:tcPr>
        <w:shd w:val="clear" w:color="auto" w:fill="B8CCE4" w:themeFill="accent1" w:themeFillTint="66"/>
      </w:tcPr>
    </w:tblStylePr>
    <w:tblStylePr w:type="band1Horz">
      <w:tcPr>
        <w:shd w:val="clear" w:color="auto" w:fill="B8CCE4" w:themeFill="accent1" w:themeFillTint="66"/>
      </w:tcPr>
    </w:tblStylePr>
  </w:style>
  <w:style w:type="table" w:customStyle="1" w:styleId="305">
    <w:name w:val="Grid Table 5 Dark Accent 2"/>
    <w:basedOn w:val="106"/>
    <w:uiPriority w:val="50"/>
    <w:pPr>
      <w:spacing w:after="0" w:line="240" w:lineRule="auto"/>
    </w:pPr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C0504D" w:themeFill="accent2"/>
      </w:tcPr>
    </w:tblStylePr>
    <w:tblStylePr w:type="band1Vert">
      <w:tcPr>
        <w:shd w:val="clear" w:color="auto" w:fill="E5B8B7" w:themeFill="accent2" w:themeFillTint="66"/>
      </w:tcPr>
    </w:tblStylePr>
    <w:tblStylePr w:type="band1Horz">
      <w:tcPr>
        <w:shd w:val="clear" w:color="auto" w:fill="E5B8B7" w:themeFill="accent2" w:themeFillTint="66"/>
      </w:tcPr>
    </w:tblStylePr>
  </w:style>
  <w:style w:type="table" w:customStyle="1" w:styleId="306">
    <w:name w:val="Grid Table 5 Dark Accent 3"/>
    <w:basedOn w:val="106"/>
    <w:uiPriority w:val="50"/>
    <w:pPr>
      <w:spacing w:after="0" w:line="240" w:lineRule="auto"/>
    </w:pPr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9BBB59" w:themeFill="accent3"/>
      </w:tcPr>
    </w:tblStylePr>
    <w:tblStylePr w:type="band1Vert">
      <w:tcPr>
        <w:shd w:val="clear" w:color="auto" w:fill="D6E3BC" w:themeFill="accent3" w:themeFillTint="66"/>
      </w:tcPr>
    </w:tblStylePr>
    <w:tblStylePr w:type="band1Horz">
      <w:tcPr>
        <w:shd w:val="clear" w:color="auto" w:fill="D6E3BC" w:themeFill="accent3" w:themeFillTint="66"/>
      </w:tcPr>
    </w:tblStylePr>
  </w:style>
  <w:style w:type="table" w:customStyle="1" w:styleId="307">
    <w:name w:val="Grid Table 5 Dark Accent 4"/>
    <w:basedOn w:val="106"/>
    <w:uiPriority w:val="50"/>
    <w:pPr>
      <w:spacing w:after="0" w:line="240" w:lineRule="auto"/>
    </w:pPr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8064A2" w:themeFill="accent4"/>
      </w:tcPr>
    </w:tblStylePr>
    <w:tblStylePr w:type="band1Vert">
      <w:tcPr>
        <w:shd w:val="clear" w:color="auto" w:fill="CCC0D9" w:themeFill="accent4" w:themeFillTint="66"/>
      </w:tcPr>
    </w:tblStylePr>
    <w:tblStylePr w:type="band1Horz">
      <w:tcPr>
        <w:shd w:val="clear" w:color="auto" w:fill="CCC0D9" w:themeFill="accent4" w:themeFillTint="66"/>
      </w:tcPr>
    </w:tblStylePr>
  </w:style>
  <w:style w:type="table" w:customStyle="1" w:styleId="308">
    <w:name w:val="Grid Table 5 Dark Accent 5"/>
    <w:basedOn w:val="106"/>
    <w:uiPriority w:val="50"/>
    <w:pPr>
      <w:spacing w:after="0" w:line="240" w:lineRule="auto"/>
    </w:pPr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BACC6" w:themeFill="accent5"/>
      </w:tcPr>
    </w:tblStylePr>
    <w:tblStylePr w:type="band1Vert">
      <w:tcPr>
        <w:shd w:val="clear" w:color="auto" w:fill="B6DDE8" w:themeFill="accent5" w:themeFillTint="66"/>
      </w:tcPr>
    </w:tblStylePr>
    <w:tblStylePr w:type="band1Horz">
      <w:tcPr>
        <w:shd w:val="clear" w:color="auto" w:fill="B6DDE8" w:themeFill="accent5" w:themeFillTint="66"/>
      </w:tcPr>
    </w:tblStylePr>
  </w:style>
  <w:style w:type="table" w:customStyle="1" w:styleId="309">
    <w:name w:val="Grid Table 5 Dark Accent 6"/>
    <w:basedOn w:val="106"/>
    <w:uiPriority w:val="50"/>
    <w:pPr>
      <w:spacing w:after="0" w:line="240" w:lineRule="auto"/>
    </w:pPr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F79646" w:themeFill="accent6"/>
      </w:tcPr>
    </w:tblStylePr>
    <w:tblStylePr w:type="band1Vert">
      <w:tcPr>
        <w:shd w:val="clear" w:color="auto" w:fill="FBD4B4" w:themeFill="accent6" w:themeFillTint="66"/>
      </w:tcPr>
    </w:tblStylePr>
    <w:tblStylePr w:type="band1Horz">
      <w:tcPr>
        <w:shd w:val="clear" w:color="auto" w:fill="FBD4B4" w:themeFill="accent6" w:themeFillTint="66"/>
      </w:tcPr>
    </w:tblStylePr>
  </w:style>
  <w:style w:type="table" w:customStyle="1" w:styleId="310">
    <w:name w:val="Grid Table 6 Colorful"/>
    <w:basedOn w:val="106"/>
    <w:uiPriority w:val="5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11">
    <w:name w:val="Grid Table 6 Colorful Accent 1"/>
    <w:basedOn w:val="106"/>
    <w:uiPriority w:val="51"/>
    <w:pPr>
      <w:spacing w:after="0" w:line="240" w:lineRule="auto"/>
    </w:pPr>
    <w:rPr>
      <w:color w:val="376092" w:themeColor="accent1" w:themeShade="BF"/>
    </w:rPr>
    <w:tblPr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blStylePr w:type="firstRow">
      <w:rPr>
        <w:b/>
        <w:bCs/>
      </w:rPr>
      <w:tcPr>
        <w:tcBorders>
          <w:bottom w:val="single" w:color="95B3D7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95B3D7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</w:style>
  <w:style w:type="table" w:customStyle="1" w:styleId="312">
    <w:name w:val="Grid Table 6 Colorful Accent 2"/>
    <w:basedOn w:val="106"/>
    <w:uiPriority w:val="51"/>
    <w:pPr>
      <w:spacing w:after="0" w:line="240" w:lineRule="auto"/>
    </w:pPr>
    <w:rPr>
      <w:color w:val="953735" w:themeColor="accent2" w:themeShade="BF"/>
    </w:rPr>
    <w:tblPr>
      <w:tblBorders>
        <w:top w:val="single" w:color="D99594" w:themeColor="accent2" w:themeTint="99" w:sz="4" w:space="0"/>
        <w:left w:val="single" w:color="D99594" w:themeColor="accent2" w:themeTint="99" w:sz="4" w:space="0"/>
        <w:bottom w:val="single" w:color="D99594" w:themeColor="accent2" w:themeTint="99" w:sz="4" w:space="0"/>
        <w:right w:val="single" w:color="D99594" w:themeColor="accent2" w:themeTint="99" w:sz="4" w:space="0"/>
        <w:insideH w:val="single" w:color="D99594" w:themeColor="accent2" w:themeTint="99" w:sz="4" w:space="0"/>
        <w:insideV w:val="single" w:color="D99594" w:themeColor="accent2" w:themeTint="99" w:sz="4" w:space="0"/>
      </w:tblBorders>
    </w:tblPr>
    <w:tblStylePr w:type="firstRow">
      <w:rPr>
        <w:b/>
        <w:bCs/>
      </w:rPr>
      <w:tcPr>
        <w:tcBorders>
          <w:bottom w:val="single" w:color="D99594" w:themeColor="accent2" w:themeTint="99" w:sz="12" w:space="0"/>
        </w:tcBorders>
      </w:tcPr>
    </w:tblStylePr>
    <w:tblStylePr w:type="lastRow">
      <w:rPr>
        <w:b/>
        <w:bCs/>
      </w:rPr>
      <w:tcPr>
        <w:tcBorders>
          <w:top w:val="double" w:color="D99594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DBDB" w:themeFill="accent2" w:themeFillTint="33"/>
      </w:tcPr>
    </w:tblStylePr>
    <w:tblStylePr w:type="band1Horz">
      <w:tcPr>
        <w:shd w:val="clear" w:color="auto" w:fill="F2DBDB" w:themeFill="accent2" w:themeFillTint="33"/>
      </w:tcPr>
    </w:tblStylePr>
  </w:style>
  <w:style w:type="table" w:customStyle="1" w:styleId="313">
    <w:name w:val="Grid Table 6 Colorful Accent 3"/>
    <w:basedOn w:val="106"/>
    <w:uiPriority w:val="51"/>
    <w:pPr>
      <w:spacing w:after="0" w:line="240" w:lineRule="auto"/>
    </w:pPr>
    <w:rPr>
      <w:color w:val="77933C" w:themeColor="accent3" w:themeShade="BF"/>
    </w:rPr>
    <w:tblPr>
      <w:tblBorders>
        <w:top w:val="single" w:color="C2D69B" w:themeColor="accent3" w:themeTint="99" w:sz="4" w:space="0"/>
        <w:left w:val="single" w:color="C2D69B" w:themeColor="accent3" w:themeTint="99" w:sz="4" w:space="0"/>
        <w:bottom w:val="single" w:color="C2D69B" w:themeColor="accent3" w:themeTint="99" w:sz="4" w:space="0"/>
        <w:right w:val="single" w:color="C2D69B" w:themeColor="accent3" w:themeTint="99" w:sz="4" w:space="0"/>
        <w:insideH w:val="single" w:color="C2D69B" w:themeColor="accent3" w:themeTint="99" w:sz="4" w:space="0"/>
        <w:insideV w:val="single" w:color="C2D69B" w:themeColor="accent3" w:themeTint="99" w:sz="4" w:space="0"/>
      </w:tblBorders>
    </w:tblPr>
    <w:tblStylePr w:type="firstRow">
      <w:rPr>
        <w:b/>
        <w:bCs/>
      </w:rPr>
      <w:tcPr>
        <w:tcBorders>
          <w:bottom w:val="single" w:color="C2D69B" w:themeColor="accent3" w:themeTint="99" w:sz="12" w:space="0"/>
        </w:tcBorders>
      </w:tcPr>
    </w:tblStylePr>
    <w:tblStylePr w:type="lastRow">
      <w:rPr>
        <w:b/>
        <w:bCs/>
      </w:rPr>
      <w:tcPr>
        <w:tcBorders>
          <w:top w:val="double" w:color="C2D69B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F1DD" w:themeFill="accent3" w:themeFillTint="33"/>
      </w:tcPr>
    </w:tblStylePr>
    <w:tblStylePr w:type="band1Horz">
      <w:tcPr>
        <w:shd w:val="clear" w:color="auto" w:fill="EAF1DD" w:themeFill="accent3" w:themeFillTint="33"/>
      </w:tcPr>
    </w:tblStylePr>
  </w:style>
  <w:style w:type="table" w:customStyle="1" w:styleId="314">
    <w:name w:val="Grid Table 6 Colorful Accent 4"/>
    <w:basedOn w:val="106"/>
    <w:uiPriority w:val="51"/>
    <w:pPr>
      <w:spacing w:after="0" w:line="240" w:lineRule="auto"/>
    </w:pPr>
    <w:rPr>
      <w:color w:val="604A7B" w:themeColor="accent4" w:themeShade="BF"/>
    </w:rPr>
    <w:tblPr>
      <w:tblBorders>
        <w:top w:val="single" w:color="B2A1C7" w:themeColor="accent4" w:themeTint="99" w:sz="4" w:space="0"/>
        <w:left w:val="single" w:color="B2A1C7" w:themeColor="accent4" w:themeTint="99" w:sz="4" w:space="0"/>
        <w:bottom w:val="single" w:color="B2A1C7" w:themeColor="accent4" w:themeTint="99" w:sz="4" w:space="0"/>
        <w:right w:val="single" w:color="B2A1C7" w:themeColor="accent4" w:themeTint="99" w:sz="4" w:space="0"/>
        <w:insideH w:val="single" w:color="B2A1C7" w:themeColor="accent4" w:themeTint="99" w:sz="4" w:space="0"/>
        <w:insideV w:val="single" w:color="B2A1C7" w:themeColor="accent4" w:themeTint="99" w:sz="4" w:space="0"/>
      </w:tblBorders>
    </w:tblPr>
    <w:tblStylePr w:type="firstRow">
      <w:rPr>
        <w:b/>
        <w:bCs/>
      </w:rPr>
      <w:tcPr>
        <w:tcBorders>
          <w:bottom w:val="single" w:color="B2A1C7" w:themeColor="accent4" w:themeTint="99" w:sz="12" w:space="0"/>
        </w:tcBorders>
      </w:tcPr>
    </w:tblStylePr>
    <w:tblStylePr w:type="lastRow">
      <w:rPr>
        <w:b/>
        <w:bCs/>
      </w:rPr>
      <w:tcPr>
        <w:tcBorders>
          <w:top w:val="double" w:color="B2A1C7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5DFEC" w:themeFill="accent4" w:themeFillTint="33"/>
      </w:tcPr>
    </w:tblStylePr>
    <w:tblStylePr w:type="band1Horz">
      <w:tcPr>
        <w:shd w:val="clear" w:color="auto" w:fill="E5DFEC" w:themeFill="accent4" w:themeFillTint="33"/>
      </w:tcPr>
    </w:tblStylePr>
  </w:style>
  <w:style w:type="table" w:customStyle="1" w:styleId="315">
    <w:name w:val="Grid Table 6 Colorful Accent 5"/>
    <w:basedOn w:val="106"/>
    <w:uiPriority w:val="51"/>
    <w:pPr>
      <w:spacing w:after="0" w:line="240" w:lineRule="auto"/>
    </w:pPr>
    <w:rPr>
      <w:color w:val="31859C" w:themeColor="accent5" w:themeShade="BF"/>
    </w:rPr>
    <w:tblPr>
      <w:tblBorders>
        <w:top w:val="single" w:color="92CDDC" w:themeColor="accent5" w:themeTint="99" w:sz="4" w:space="0"/>
        <w:left w:val="single" w:color="92CDDC" w:themeColor="accent5" w:themeTint="99" w:sz="4" w:space="0"/>
        <w:bottom w:val="single" w:color="92CDDC" w:themeColor="accent5" w:themeTint="99" w:sz="4" w:space="0"/>
        <w:right w:val="single" w:color="92CDDC" w:themeColor="accent5" w:themeTint="99" w:sz="4" w:space="0"/>
        <w:insideH w:val="single" w:color="92CDDC" w:themeColor="accent5" w:themeTint="99" w:sz="4" w:space="0"/>
        <w:insideV w:val="single" w:color="92CDDC" w:themeColor="accent5" w:themeTint="99" w:sz="4" w:space="0"/>
      </w:tblBorders>
    </w:tblPr>
    <w:tblStylePr w:type="firstRow">
      <w:rPr>
        <w:b/>
        <w:bCs/>
      </w:rPr>
      <w:tcPr>
        <w:tcBorders>
          <w:bottom w:val="single" w:color="92CDDC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double" w:color="92CDDC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EF3" w:themeFill="accent5" w:themeFillTint="33"/>
      </w:tcPr>
    </w:tblStylePr>
    <w:tblStylePr w:type="band1Horz">
      <w:tcPr>
        <w:shd w:val="clear" w:color="auto" w:fill="DAEEF3" w:themeFill="accent5" w:themeFillTint="33"/>
      </w:tcPr>
    </w:tblStylePr>
  </w:style>
  <w:style w:type="table" w:customStyle="1" w:styleId="316">
    <w:name w:val="Grid Table 6 Colorful Accent 6"/>
    <w:basedOn w:val="106"/>
    <w:uiPriority w:val="51"/>
    <w:pPr>
      <w:spacing w:after="0" w:line="240" w:lineRule="auto"/>
    </w:pPr>
    <w:rPr>
      <w:color w:val="E46C0A" w:themeColor="accent6" w:themeShade="BF"/>
    </w:rPr>
    <w:tblPr>
      <w:tblBorders>
        <w:top w:val="single" w:color="FABF8F" w:themeColor="accent6" w:themeTint="99" w:sz="4" w:space="0"/>
        <w:left w:val="single" w:color="FABF8F" w:themeColor="accent6" w:themeTint="99" w:sz="4" w:space="0"/>
        <w:bottom w:val="single" w:color="FABF8F" w:themeColor="accent6" w:themeTint="99" w:sz="4" w:space="0"/>
        <w:right w:val="single" w:color="FABF8F" w:themeColor="accent6" w:themeTint="99" w:sz="4" w:space="0"/>
        <w:insideH w:val="single" w:color="FABF8F" w:themeColor="accent6" w:themeTint="99" w:sz="4" w:space="0"/>
        <w:insideV w:val="single" w:color="FABF8F" w:themeColor="accent6" w:themeTint="99" w:sz="4" w:space="0"/>
      </w:tblBorders>
    </w:tblPr>
    <w:tblStylePr w:type="firstRow">
      <w:rPr>
        <w:b/>
        <w:bCs/>
      </w:rPr>
      <w:tcPr>
        <w:tcBorders>
          <w:bottom w:val="single" w:color="FABF8F" w:themeColor="accent6" w:themeTint="99" w:sz="12" w:space="0"/>
        </w:tcBorders>
      </w:tcPr>
    </w:tblStylePr>
    <w:tblStylePr w:type="lastRow">
      <w:rPr>
        <w:b/>
        <w:bCs/>
      </w:rPr>
      <w:tcPr>
        <w:tcBorders>
          <w:top w:val="double" w:color="FABF8F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9D9" w:themeFill="accent6" w:themeFillTint="33"/>
      </w:tcPr>
    </w:tblStylePr>
    <w:tblStylePr w:type="band1Horz">
      <w:tcPr>
        <w:shd w:val="clear" w:color="auto" w:fill="FDE9D9" w:themeFill="accent6" w:themeFillTint="33"/>
      </w:tcPr>
    </w:tblStylePr>
  </w:style>
  <w:style w:type="table" w:customStyle="1" w:styleId="317">
    <w:name w:val="Grid Table 7 Colorful"/>
    <w:basedOn w:val="106"/>
    <w:uiPriority w:val="5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  <w:tblStylePr w:type="neCell">
      <w:tcPr>
        <w:tcBorders>
          <w:bottom w:val="single" w:color="666666" w:themeColor="text1" w:themeTint="99" w:sz="4" w:space="0"/>
        </w:tcBorders>
      </w:tcPr>
    </w:tblStylePr>
    <w:tblStylePr w:type="nwCell">
      <w:tcPr>
        <w:tcBorders>
          <w:bottom w:val="single" w:color="666666" w:themeColor="text1" w:themeTint="99" w:sz="4" w:space="0"/>
        </w:tcBorders>
      </w:tcPr>
    </w:tblStylePr>
    <w:tblStylePr w:type="seCell">
      <w:tcPr>
        <w:tcBorders>
          <w:top w:val="single" w:color="666666" w:themeColor="text1" w:themeTint="99" w:sz="4" w:space="0"/>
        </w:tcBorders>
      </w:tcPr>
    </w:tblStylePr>
    <w:tblStylePr w:type="swCell">
      <w:tcPr>
        <w:tcBorders>
          <w:top w:val="single" w:color="666666" w:themeColor="text1" w:themeTint="99" w:sz="4" w:space="0"/>
        </w:tcBorders>
      </w:tcPr>
    </w:tblStylePr>
  </w:style>
  <w:style w:type="table" w:customStyle="1" w:styleId="318">
    <w:name w:val="Grid Table 7 Colorful Accent 1"/>
    <w:basedOn w:val="106"/>
    <w:uiPriority w:val="52"/>
    <w:pPr>
      <w:spacing w:after="0" w:line="240" w:lineRule="auto"/>
    </w:pPr>
    <w:rPr>
      <w:color w:val="376092" w:themeColor="accent1" w:themeShade="BF"/>
    </w:rPr>
    <w:tblPr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  <w:tblStylePr w:type="neCell">
      <w:tcPr>
        <w:tcBorders>
          <w:bottom w:val="single" w:color="95B3D7" w:themeColor="accent1" w:themeTint="99" w:sz="4" w:space="0"/>
        </w:tcBorders>
      </w:tcPr>
    </w:tblStylePr>
    <w:tblStylePr w:type="nwCell">
      <w:tcPr>
        <w:tcBorders>
          <w:bottom w:val="single" w:color="95B3D7" w:themeColor="accent1" w:themeTint="99" w:sz="4" w:space="0"/>
        </w:tcBorders>
      </w:tcPr>
    </w:tblStylePr>
    <w:tblStylePr w:type="seCell">
      <w:tcPr>
        <w:tcBorders>
          <w:top w:val="single" w:color="95B3D7" w:themeColor="accent1" w:themeTint="99" w:sz="4" w:space="0"/>
        </w:tcBorders>
      </w:tcPr>
    </w:tblStylePr>
    <w:tblStylePr w:type="swCell">
      <w:tcPr>
        <w:tcBorders>
          <w:top w:val="single" w:color="95B3D7" w:themeColor="accent1" w:themeTint="99" w:sz="4" w:space="0"/>
        </w:tcBorders>
      </w:tcPr>
    </w:tblStylePr>
  </w:style>
  <w:style w:type="table" w:customStyle="1" w:styleId="319">
    <w:name w:val="Grid Table 7 Colorful Accent 2"/>
    <w:basedOn w:val="106"/>
    <w:uiPriority w:val="52"/>
    <w:pPr>
      <w:spacing w:after="0" w:line="240" w:lineRule="auto"/>
    </w:pPr>
    <w:rPr>
      <w:color w:val="953735" w:themeColor="accent2" w:themeShade="BF"/>
    </w:rPr>
    <w:tblPr>
      <w:tblBorders>
        <w:top w:val="single" w:color="D99594" w:themeColor="accent2" w:themeTint="99" w:sz="4" w:space="0"/>
        <w:left w:val="single" w:color="D99594" w:themeColor="accent2" w:themeTint="99" w:sz="4" w:space="0"/>
        <w:bottom w:val="single" w:color="D99594" w:themeColor="accent2" w:themeTint="99" w:sz="4" w:space="0"/>
        <w:right w:val="single" w:color="D99594" w:themeColor="accent2" w:themeTint="99" w:sz="4" w:space="0"/>
        <w:insideH w:val="single" w:color="D99594" w:themeColor="accent2" w:themeTint="99" w:sz="4" w:space="0"/>
        <w:insideV w:val="single" w:color="D99594" w:themeColor="accent2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2DBDB" w:themeFill="accent2" w:themeFillTint="33"/>
      </w:tcPr>
    </w:tblStylePr>
    <w:tblStylePr w:type="band1Horz">
      <w:tcPr>
        <w:shd w:val="clear" w:color="auto" w:fill="F2DBDB" w:themeFill="accent2" w:themeFillTint="33"/>
      </w:tcPr>
    </w:tblStylePr>
    <w:tblStylePr w:type="neCell">
      <w:tcPr>
        <w:tcBorders>
          <w:bottom w:val="single" w:color="D99594" w:themeColor="accent2" w:themeTint="99" w:sz="4" w:space="0"/>
        </w:tcBorders>
      </w:tcPr>
    </w:tblStylePr>
    <w:tblStylePr w:type="nwCell">
      <w:tcPr>
        <w:tcBorders>
          <w:bottom w:val="single" w:color="D99594" w:themeColor="accent2" w:themeTint="99" w:sz="4" w:space="0"/>
        </w:tcBorders>
      </w:tcPr>
    </w:tblStylePr>
    <w:tblStylePr w:type="seCell">
      <w:tcPr>
        <w:tcBorders>
          <w:top w:val="single" w:color="D99594" w:themeColor="accent2" w:themeTint="99" w:sz="4" w:space="0"/>
        </w:tcBorders>
      </w:tcPr>
    </w:tblStylePr>
    <w:tblStylePr w:type="swCell">
      <w:tcPr>
        <w:tcBorders>
          <w:top w:val="single" w:color="D99594" w:themeColor="accent2" w:themeTint="99" w:sz="4" w:space="0"/>
        </w:tcBorders>
      </w:tcPr>
    </w:tblStylePr>
  </w:style>
  <w:style w:type="table" w:customStyle="1" w:styleId="320">
    <w:name w:val="Grid Table 7 Colorful Accent 3"/>
    <w:basedOn w:val="106"/>
    <w:uiPriority w:val="52"/>
    <w:pPr>
      <w:spacing w:after="0" w:line="240" w:lineRule="auto"/>
    </w:pPr>
    <w:rPr>
      <w:color w:val="77933C" w:themeColor="accent3" w:themeShade="BF"/>
    </w:rPr>
    <w:tblPr>
      <w:tblBorders>
        <w:top w:val="single" w:color="C2D69B" w:themeColor="accent3" w:themeTint="99" w:sz="4" w:space="0"/>
        <w:left w:val="single" w:color="C2D69B" w:themeColor="accent3" w:themeTint="99" w:sz="4" w:space="0"/>
        <w:bottom w:val="single" w:color="C2D69B" w:themeColor="accent3" w:themeTint="99" w:sz="4" w:space="0"/>
        <w:right w:val="single" w:color="C2D69B" w:themeColor="accent3" w:themeTint="99" w:sz="4" w:space="0"/>
        <w:insideH w:val="single" w:color="C2D69B" w:themeColor="accent3" w:themeTint="99" w:sz="4" w:space="0"/>
        <w:insideV w:val="single" w:color="C2D69B" w:themeColor="accent3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EAF1DD" w:themeFill="accent3" w:themeFillTint="33"/>
      </w:tcPr>
    </w:tblStylePr>
    <w:tblStylePr w:type="band1Horz">
      <w:tcPr>
        <w:shd w:val="clear" w:color="auto" w:fill="EAF1DD" w:themeFill="accent3" w:themeFillTint="33"/>
      </w:tcPr>
    </w:tblStylePr>
    <w:tblStylePr w:type="neCell">
      <w:tcPr>
        <w:tcBorders>
          <w:bottom w:val="single" w:color="C2D69B" w:themeColor="accent3" w:themeTint="99" w:sz="4" w:space="0"/>
        </w:tcBorders>
      </w:tcPr>
    </w:tblStylePr>
    <w:tblStylePr w:type="nwCell">
      <w:tcPr>
        <w:tcBorders>
          <w:bottom w:val="single" w:color="C2D69B" w:themeColor="accent3" w:themeTint="99" w:sz="4" w:space="0"/>
        </w:tcBorders>
      </w:tcPr>
    </w:tblStylePr>
    <w:tblStylePr w:type="seCell">
      <w:tcPr>
        <w:tcBorders>
          <w:top w:val="single" w:color="C2D69B" w:themeColor="accent3" w:themeTint="99" w:sz="4" w:space="0"/>
        </w:tcBorders>
      </w:tcPr>
    </w:tblStylePr>
    <w:tblStylePr w:type="swCell">
      <w:tcPr>
        <w:tcBorders>
          <w:top w:val="single" w:color="C2D69B" w:themeColor="accent3" w:themeTint="99" w:sz="4" w:space="0"/>
        </w:tcBorders>
      </w:tcPr>
    </w:tblStylePr>
  </w:style>
  <w:style w:type="table" w:customStyle="1" w:styleId="321">
    <w:name w:val="Grid Table 7 Colorful Accent 4"/>
    <w:basedOn w:val="106"/>
    <w:uiPriority w:val="52"/>
    <w:pPr>
      <w:spacing w:after="0" w:line="240" w:lineRule="auto"/>
    </w:pPr>
    <w:rPr>
      <w:color w:val="604A7B" w:themeColor="accent4" w:themeShade="BF"/>
    </w:rPr>
    <w:tblPr>
      <w:tblBorders>
        <w:top w:val="single" w:color="B2A1C7" w:themeColor="accent4" w:themeTint="99" w:sz="4" w:space="0"/>
        <w:left w:val="single" w:color="B2A1C7" w:themeColor="accent4" w:themeTint="99" w:sz="4" w:space="0"/>
        <w:bottom w:val="single" w:color="B2A1C7" w:themeColor="accent4" w:themeTint="99" w:sz="4" w:space="0"/>
        <w:right w:val="single" w:color="B2A1C7" w:themeColor="accent4" w:themeTint="99" w:sz="4" w:space="0"/>
        <w:insideH w:val="single" w:color="B2A1C7" w:themeColor="accent4" w:themeTint="99" w:sz="4" w:space="0"/>
        <w:insideV w:val="single" w:color="B2A1C7" w:themeColor="accent4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E5DFEC" w:themeFill="accent4" w:themeFillTint="33"/>
      </w:tcPr>
    </w:tblStylePr>
    <w:tblStylePr w:type="band1Horz">
      <w:tcPr>
        <w:shd w:val="clear" w:color="auto" w:fill="E5DFEC" w:themeFill="accent4" w:themeFillTint="33"/>
      </w:tcPr>
    </w:tblStylePr>
    <w:tblStylePr w:type="neCell">
      <w:tcPr>
        <w:tcBorders>
          <w:bottom w:val="single" w:color="B2A1C7" w:themeColor="accent4" w:themeTint="99" w:sz="4" w:space="0"/>
        </w:tcBorders>
      </w:tcPr>
    </w:tblStylePr>
    <w:tblStylePr w:type="nwCell">
      <w:tcPr>
        <w:tcBorders>
          <w:bottom w:val="single" w:color="B2A1C7" w:themeColor="accent4" w:themeTint="99" w:sz="4" w:space="0"/>
        </w:tcBorders>
      </w:tcPr>
    </w:tblStylePr>
    <w:tblStylePr w:type="seCell">
      <w:tcPr>
        <w:tcBorders>
          <w:top w:val="single" w:color="B2A1C7" w:themeColor="accent4" w:themeTint="99" w:sz="4" w:space="0"/>
        </w:tcBorders>
      </w:tcPr>
    </w:tblStylePr>
    <w:tblStylePr w:type="swCell">
      <w:tcPr>
        <w:tcBorders>
          <w:top w:val="single" w:color="B2A1C7" w:themeColor="accent4" w:themeTint="99" w:sz="4" w:space="0"/>
        </w:tcBorders>
      </w:tcPr>
    </w:tblStylePr>
  </w:style>
  <w:style w:type="table" w:customStyle="1" w:styleId="322">
    <w:name w:val="Grid Table 7 Colorful Accent 5"/>
    <w:basedOn w:val="106"/>
    <w:uiPriority w:val="52"/>
    <w:pPr>
      <w:spacing w:after="0" w:line="240" w:lineRule="auto"/>
    </w:pPr>
    <w:rPr>
      <w:color w:val="31859C" w:themeColor="accent5" w:themeShade="BF"/>
    </w:rPr>
    <w:tblPr>
      <w:tblBorders>
        <w:top w:val="single" w:color="92CDDC" w:themeColor="accent5" w:themeTint="99" w:sz="4" w:space="0"/>
        <w:left w:val="single" w:color="92CDDC" w:themeColor="accent5" w:themeTint="99" w:sz="4" w:space="0"/>
        <w:bottom w:val="single" w:color="92CDDC" w:themeColor="accent5" w:themeTint="99" w:sz="4" w:space="0"/>
        <w:right w:val="single" w:color="92CDDC" w:themeColor="accent5" w:themeTint="99" w:sz="4" w:space="0"/>
        <w:insideH w:val="single" w:color="92CDDC" w:themeColor="accent5" w:themeTint="99" w:sz="4" w:space="0"/>
        <w:insideV w:val="single" w:color="92CDDC" w:themeColor="accent5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AEEF3" w:themeFill="accent5" w:themeFillTint="33"/>
      </w:tcPr>
    </w:tblStylePr>
    <w:tblStylePr w:type="band1Horz">
      <w:tcPr>
        <w:shd w:val="clear" w:color="auto" w:fill="DAEEF3" w:themeFill="accent5" w:themeFillTint="33"/>
      </w:tcPr>
    </w:tblStylePr>
    <w:tblStylePr w:type="neCell">
      <w:tcPr>
        <w:tcBorders>
          <w:bottom w:val="single" w:color="92CDDC" w:themeColor="accent5" w:themeTint="99" w:sz="4" w:space="0"/>
        </w:tcBorders>
      </w:tcPr>
    </w:tblStylePr>
    <w:tblStylePr w:type="nwCell">
      <w:tcPr>
        <w:tcBorders>
          <w:bottom w:val="single" w:color="92CDDC" w:themeColor="accent5" w:themeTint="99" w:sz="4" w:space="0"/>
        </w:tcBorders>
      </w:tcPr>
    </w:tblStylePr>
    <w:tblStylePr w:type="seCell">
      <w:tcPr>
        <w:tcBorders>
          <w:top w:val="single" w:color="92CDDC" w:themeColor="accent5" w:themeTint="99" w:sz="4" w:space="0"/>
        </w:tcBorders>
      </w:tcPr>
    </w:tblStylePr>
    <w:tblStylePr w:type="swCell">
      <w:tcPr>
        <w:tcBorders>
          <w:top w:val="single" w:color="92CDDC" w:themeColor="accent5" w:themeTint="99" w:sz="4" w:space="0"/>
        </w:tcBorders>
      </w:tcPr>
    </w:tblStylePr>
  </w:style>
  <w:style w:type="table" w:customStyle="1" w:styleId="323">
    <w:name w:val="Grid Table 7 Colorful Accent 6"/>
    <w:basedOn w:val="106"/>
    <w:uiPriority w:val="52"/>
    <w:pPr>
      <w:spacing w:after="0" w:line="240" w:lineRule="auto"/>
    </w:pPr>
    <w:rPr>
      <w:color w:val="E46C0A" w:themeColor="accent6" w:themeShade="BF"/>
    </w:rPr>
    <w:tblPr>
      <w:tblBorders>
        <w:top w:val="single" w:color="FABF8F" w:themeColor="accent6" w:themeTint="99" w:sz="4" w:space="0"/>
        <w:left w:val="single" w:color="FABF8F" w:themeColor="accent6" w:themeTint="99" w:sz="4" w:space="0"/>
        <w:bottom w:val="single" w:color="FABF8F" w:themeColor="accent6" w:themeTint="99" w:sz="4" w:space="0"/>
        <w:right w:val="single" w:color="FABF8F" w:themeColor="accent6" w:themeTint="99" w:sz="4" w:space="0"/>
        <w:insideH w:val="single" w:color="FABF8F" w:themeColor="accent6" w:themeTint="99" w:sz="4" w:space="0"/>
        <w:insideV w:val="single" w:color="FABF8F" w:themeColor="accent6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DE9D9" w:themeFill="accent6" w:themeFillTint="33"/>
      </w:tcPr>
    </w:tblStylePr>
    <w:tblStylePr w:type="band1Horz">
      <w:tcPr>
        <w:shd w:val="clear" w:color="auto" w:fill="FDE9D9" w:themeFill="accent6" w:themeFillTint="33"/>
      </w:tcPr>
    </w:tblStylePr>
    <w:tblStylePr w:type="neCell">
      <w:tcPr>
        <w:tcBorders>
          <w:bottom w:val="single" w:color="FABF8F" w:themeColor="accent6" w:themeTint="99" w:sz="4" w:space="0"/>
        </w:tcBorders>
      </w:tcPr>
    </w:tblStylePr>
    <w:tblStylePr w:type="nwCell">
      <w:tcPr>
        <w:tcBorders>
          <w:bottom w:val="single" w:color="FABF8F" w:themeColor="accent6" w:themeTint="99" w:sz="4" w:space="0"/>
        </w:tcBorders>
      </w:tcPr>
    </w:tblStylePr>
    <w:tblStylePr w:type="seCell">
      <w:tcPr>
        <w:tcBorders>
          <w:top w:val="single" w:color="FABF8F" w:themeColor="accent6" w:themeTint="99" w:sz="4" w:space="0"/>
        </w:tcBorders>
      </w:tcPr>
    </w:tblStylePr>
    <w:tblStylePr w:type="swCell">
      <w:tcPr>
        <w:tcBorders>
          <w:top w:val="single" w:color="FABF8F" w:themeColor="accent6" w:themeTint="99" w:sz="4" w:space="0"/>
        </w:tcBorders>
      </w:tcPr>
    </w:tblStylePr>
  </w:style>
  <w:style w:type="character" w:customStyle="1" w:styleId="324">
    <w:name w:val="Hashtag"/>
    <w:basedOn w:val="88"/>
    <w:unhideWhenUsed/>
    <w:uiPriority w:val="99"/>
    <w:rPr>
      <w:color w:val="2B579A"/>
      <w:sz w:val="22"/>
      <w:shd w:val="clear" w:color="auto" w:fill="E6E6E6"/>
    </w:rPr>
  </w:style>
  <w:style w:type="character" w:customStyle="1" w:styleId="325">
    <w:name w:val="Заголовок 4 Знак"/>
    <w:basedOn w:val="88"/>
    <w:link w:val="5"/>
    <w:semiHidden/>
    <w:uiPriority w:val="9"/>
    <w:rPr>
      <w:rFonts w:asciiTheme="majorHAnsi" w:hAnsiTheme="majorHAnsi" w:eastAsiaTheme="majorEastAsia" w:cstheme="majorBidi"/>
      <w:i/>
      <w:iCs/>
      <w:color w:val="376092" w:themeColor="accent1" w:themeShade="BF"/>
      <w:spacing w:val="4"/>
      <w:sz w:val="22"/>
      <w:szCs w:val="20"/>
    </w:rPr>
  </w:style>
  <w:style w:type="character" w:customStyle="1" w:styleId="326">
    <w:name w:val="Заголовок 5 Знак"/>
    <w:basedOn w:val="88"/>
    <w:link w:val="6"/>
    <w:semiHidden/>
    <w:uiPriority w:val="9"/>
    <w:rPr>
      <w:rFonts w:asciiTheme="majorHAnsi" w:hAnsiTheme="majorHAnsi" w:eastAsiaTheme="majorEastAsia" w:cstheme="majorBidi"/>
      <w:color w:val="376092" w:themeColor="accent1" w:themeShade="BF"/>
      <w:spacing w:val="4"/>
      <w:sz w:val="22"/>
      <w:szCs w:val="20"/>
    </w:rPr>
  </w:style>
  <w:style w:type="character" w:customStyle="1" w:styleId="327">
    <w:name w:val="Заголовок 6 Знак"/>
    <w:basedOn w:val="88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  <w:spacing w:val="4"/>
      <w:sz w:val="22"/>
      <w:szCs w:val="20"/>
    </w:rPr>
  </w:style>
  <w:style w:type="character" w:customStyle="1" w:styleId="328">
    <w:name w:val="Заголовок 7 Знак"/>
    <w:basedOn w:val="88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  <w:spacing w:val="4"/>
      <w:sz w:val="22"/>
      <w:szCs w:val="20"/>
    </w:rPr>
  </w:style>
  <w:style w:type="character" w:customStyle="1" w:styleId="329">
    <w:name w:val="Заголовок 8 Знак"/>
    <w:basedOn w:val="88"/>
    <w:link w:val="9"/>
    <w:semiHidden/>
    <w:uiPriority w:val="9"/>
    <w:rPr>
      <w:rFonts w:asciiTheme="majorHAnsi" w:hAnsiTheme="majorHAnsi" w:eastAsiaTheme="majorEastAsia" w:cstheme="majorBidi"/>
      <w:color w:val="262626" w:themeColor="text1" w:themeTint="D9"/>
      <w:spacing w:val="4"/>
      <w:sz w:val="22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30">
    <w:name w:val="Заголовок 9 Знак"/>
    <w:basedOn w:val="88"/>
    <w:link w:val="10"/>
    <w:semiHidden/>
    <w:uiPriority w:val="9"/>
    <w:rPr>
      <w:rFonts w:asciiTheme="majorHAnsi" w:hAnsiTheme="majorHAnsi" w:eastAsiaTheme="majorEastAsia" w:cstheme="majorBidi"/>
      <w:i/>
      <w:iCs/>
      <w:color w:val="262626" w:themeColor="text1" w:themeTint="D9"/>
      <w:spacing w:val="4"/>
      <w:sz w:val="22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31">
    <w:name w:val="Адрес HTML Знак"/>
    <w:basedOn w:val="88"/>
    <w:link w:val="34"/>
    <w:semiHidden/>
    <w:uiPriority w:val="99"/>
    <w:rPr>
      <w:i/>
      <w:iCs/>
      <w:spacing w:val="4"/>
      <w:sz w:val="22"/>
      <w:szCs w:val="20"/>
    </w:rPr>
  </w:style>
  <w:style w:type="character" w:customStyle="1" w:styleId="332">
    <w:name w:val="Стандартный HTML Знак"/>
    <w:basedOn w:val="88"/>
    <w:link w:val="35"/>
    <w:semiHidden/>
    <w:uiPriority w:val="99"/>
    <w:rPr>
      <w:rFonts w:ascii="Consolas" w:hAnsi="Consolas"/>
      <w:spacing w:val="4"/>
      <w:sz w:val="22"/>
      <w:szCs w:val="20"/>
    </w:rPr>
  </w:style>
  <w:style w:type="character" w:customStyle="1" w:styleId="333">
    <w:name w:val="Intense Emphasis"/>
    <w:basedOn w:val="88"/>
    <w:unhideWhenUsed/>
    <w:qFormat/>
    <w:uiPriority w:val="21"/>
    <w:rPr>
      <w:i/>
      <w:iCs/>
      <w:color w:val="376092" w:themeColor="accent1" w:themeShade="BF"/>
      <w:sz w:val="22"/>
    </w:rPr>
  </w:style>
  <w:style w:type="paragraph" w:customStyle="1" w:styleId="334">
    <w:name w:val="Intense Quote"/>
    <w:basedOn w:val="1"/>
    <w:next w:val="1"/>
    <w:link w:val="335"/>
    <w:unhideWhenUsed/>
    <w:qFormat/>
    <w:uiPriority w:val="30"/>
    <w:pPr>
      <w:pBdr>
        <w:top w:val="single" w:color="366091" w:themeColor="accent1" w:themeShade="BF" w:sz="4" w:space="10"/>
        <w:bottom w:val="single" w:color="3660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76092" w:themeColor="accent1" w:themeShade="BF"/>
    </w:rPr>
  </w:style>
  <w:style w:type="character" w:customStyle="1" w:styleId="335">
    <w:name w:val="Выделенная цитата Знак"/>
    <w:basedOn w:val="88"/>
    <w:link w:val="334"/>
    <w:semiHidden/>
    <w:uiPriority w:val="30"/>
    <w:rPr>
      <w:i/>
      <w:iCs/>
      <w:color w:val="376092" w:themeColor="accent1" w:themeShade="BF"/>
      <w:spacing w:val="4"/>
      <w:sz w:val="22"/>
      <w:szCs w:val="20"/>
    </w:rPr>
  </w:style>
  <w:style w:type="character" w:customStyle="1" w:styleId="336">
    <w:name w:val="Intense Reference"/>
    <w:basedOn w:val="88"/>
    <w:unhideWhenUsed/>
    <w:qFormat/>
    <w:uiPriority w:val="32"/>
    <w:rPr>
      <w:b/>
      <w:bCs/>
      <w:smallCaps/>
      <w:color w:val="376092" w:themeColor="accent1" w:themeShade="BF"/>
      <w:spacing w:val="5"/>
      <w:sz w:val="22"/>
    </w:rPr>
  </w:style>
  <w:style w:type="paragraph" w:customStyle="1" w:styleId="337">
    <w:name w:val="List Paragraph"/>
    <w:basedOn w:val="1"/>
    <w:unhideWhenUsed/>
    <w:qFormat/>
    <w:uiPriority w:val="34"/>
    <w:pPr>
      <w:ind w:left="720"/>
      <w:contextualSpacing/>
    </w:pPr>
  </w:style>
  <w:style w:type="table" w:customStyle="1" w:styleId="338">
    <w:name w:val="List Table 1 Light"/>
    <w:basedOn w:val="106"/>
    <w:uiPriority w:val="46"/>
    <w:pPr>
      <w:spacing w:after="0" w:line="240" w:lineRule="auto"/>
    </w:pPr>
    <w:tblStylePr w:type="firstRow">
      <w:rPr>
        <w:b/>
        <w:bCs/>
      </w:rPr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39">
    <w:name w:val="List Table 1 Light Accent 1"/>
    <w:basedOn w:val="106"/>
    <w:uiPriority w:val="46"/>
    <w:pPr>
      <w:spacing w:after="0" w:line="240" w:lineRule="auto"/>
    </w:pPr>
    <w:tblStylePr w:type="firstRow">
      <w:rPr>
        <w:b/>
        <w:bCs/>
      </w:rPr>
      <w:tcPr>
        <w:tcBorders>
          <w:bottom w:val="single" w:color="95B3D7" w:themeColor="accent1" w:themeTint="99" w:sz="4" w:space="0"/>
        </w:tcBorders>
      </w:tcPr>
    </w:tblStylePr>
    <w:tblStylePr w:type="lastRow">
      <w:rPr>
        <w:b/>
        <w:bCs/>
      </w:rPr>
      <w:tcPr>
        <w:tcBorders>
          <w:top w:val="single" w:color="95B3D7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</w:style>
  <w:style w:type="table" w:customStyle="1" w:styleId="340">
    <w:name w:val="List Table 1 Light Accent 2"/>
    <w:basedOn w:val="106"/>
    <w:uiPriority w:val="46"/>
    <w:pPr>
      <w:spacing w:after="0" w:line="240" w:lineRule="auto"/>
    </w:pPr>
    <w:tblStylePr w:type="firstRow">
      <w:rPr>
        <w:b/>
        <w:bCs/>
      </w:rPr>
      <w:tcPr>
        <w:tcBorders>
          <w:bottom w:val="single" w:color="D99594" w:themeColor="accent2" w:themeTint="99" w:sz="4" w:space="0"/>
        </w:tcBorders>
      </w:tcPr>
    </w:tblStylePr>
    <w:tblStylePr w:type="lastRow">
      <w:rPr>
        <w:b/>
        <w:bCs/>
      </w:rPr>
      <w:tcPr>
        <w:tcBorders>
          <w:top w:val="single" w:color="D99594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DBDB" w:themeFill="accent2" w:themeFillTint="33"/>
      </w:tcPr>
    </w:tblStylePr>
    <w:tblStylePr w:type="band1Horz">
      <w:tcPr>
        <w:shd w:val="clear" w:color="auto" w:fill="F2DBDB" w:themeFill="accent2" w:themeFillTint="33"/>
      </w:tcPr>
    </w:tblStylePr>
  </w:style>
  <w:style w:type="table" w:customStyle="1" w:styleId="341">
    <w:name w:val="List Table 1 Light Accent 3"/>
    <w:basedOn w:val="106"/>
    <w:uiPriority w:val="46"/>
    <w:pPr>
      <w:spacing w:after="0" w:line="240" w:lineRule="auto"/>
    </w:pPr>
    <w:tblStylePr w:type="firstRow">
      <w:rPr>
        <w:b/>
        <w:bCs/>
      </w:rPr>
      <w:tcPr>
        <w:tcBorders>
          <w:bottom w:val="single" w:color="C2D69B" w:themeColor="accent3" w:themeTint="99" w:sz="4" w:space="0"/>
        </w:tcBorders>
      </w:tcPr>
    </w:tblStylePr>
    <w:tblStylePr w:type="lastRow">
      <w:rPr>
        <w:b/>
        <w:bCs/>
      </w:rPr>
      <w:tcPr>
        <w:tcBorders>
          <w:top w:val="single" w:color="C2D69B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F1DD" w:themeFill="accent3" w:themeFillTint="33"/>
      </w:tcPr>
    </w:tblStylePr>
    <w:tblStylePr w:type="band1Horz">
      <w:tcPr>
        <w:shd w:val="clear" w:color="auto" w:fill="EAF1DD" w:themeFill="accent3" w:themeFillTint="33"/>
      </w:tcPr>
    </w:tblStylePr>
  </w:style>
  <w:style w:type="table" w:customStyle="1" w:styleId="342">
    <w:name w:val="List Table 1 Light Accent 4"/>
    <w:basedOn w:val="106"/>
    <w:uiPriority w:val="46"/>
    <w:pPr>
      <w:spacing w:after="0" w:line="240" w:lineRule="auto"/>
    </w:pPr>
    <w:tblStylePr w:type="firstRow">
      <w:rPr>
        <w:b/>
        <w:bCs/>
      </w:rPr>
      <w:tcPr>
        <w:tcBorders>
          <w:bottom w:val="single" w:color="B2A1C7" w:themeColor="accent4" w:themeTint="99" w:sz="4" w:space="0"/>
        </w:tcBorders>
      </w:tcPr>
    </w:tblStylePr>
    <w:tblStylePr w:type="lastRow">
      <w:rPr>
        <w:b/>
        <w:bCs/>
      </w:rPr>
      <w:tcPr>
        <w:tcBorders>
          <w:top w:val="single" w:color="B2A1C7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5DFEC" w:themeFill="accent4" w:themeFillTint="33"/>
      </w:tcPr>
    </w:tblStylePr>
    <w:tblStylePr w:type="band1Horz">
      <w:tcPr>
        <w:shd w:val="clear" w:color="auto" w:fill="E5DFEC" w:themeFill="accent4" w:themeFillTint="33"/>
      </w:tcPr>
    </w:tblStylePr>
  </w:style>
  <w:style w:type="table" w:customStyle="1" w:styleId="343">
    <w:name w:val="List Table 1 Light Accent 5"/>
    <w:basedOn w:val="106"/>
    <w:uiPriority w:val="46"/>
    <w:pPr>
      <w:spacing w:after="0" w:line="240" w:lineRule="auto"/>
    </w:pPr>
    <w:tblStylePr w:type="firstRow">
      <w:rPr>
        <w:b/>
        <w:bCs/>
      </w:rPr>
      <w:tcPr>
        <w:tcBorders>
          <w:bottom w:val="single" w:color="92CDDC" w:themeColor="accent5" w:themeTint="99" w:sz="4" w:space="0"/>
        </w:tcBorders>
      </w:tcPr>
    </w:tblStylePr>
    <w:tblStylePr w:type="lastRow">
      <w:rPr>
        <w:b/>
        <w:bCs/>
      </w:rPr>
      <w:tcPr>
        <w:tcBorders>
          <w:top w:val="single" w:color="92CDDC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EF3" w:themeFill="accent5" w:themeFillTint="33"/>
      </w:tcPr>
    </w:tblStylePr>
    <w:tblStylePr w:type="band1Horz">
      <w:tcPr>
        <w:shd w:val="clear" w:color="auto" w:fill="DAEEF3" w:themeFill="accent5" w:themeFillTint="33"/>
      </w:tcPr>
    </w:tblStylePr>
  </w:style>
  <w:style w:type="table" w:customStyle="1" w:styleId="344">
    <w:name w:val="List Table 1 Light Accent 6"/>
    <w:basedOn w:val="106"/>
    <w:uiPriority w:val="46"/>
    <w:pPr>
      <w:spacing w:after="0" w:line="240" w:lineRule="auto"/>
    </w:pPr>
    <w:tblStylePr w:type="firstRow">
      <w:rPr>
        <w:b/>
        <w:bCs/>
      </w:rPr>
      <w:tcPr>
        <w:tcBorders>
          <w:bottom w:val="single" w:color="FABF8F" w:themeColor="accent6" w:themeTint="99" w:sz="4" w:space="0"/>
        </w:tcBorders>
      </w:tcPr>
    </w:tblStylePr>
    <w:tblStylePr w:type="lastRow">
      <w:rPr>
        <w:b/>
        <w:bCs/>
      </w:rPr>
      <w:tcPr>
        <w:tcBorders>
          <w:top w:val="single" w:color="FABF8F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9D9" w:themeFill="accent6" w:themeFillTint="33"/>
      </w:tcPr>
    </w:tblStylePr>
    <w:tblStylePr w:type="band1Horz">
      <w:tcPr>
        <w:shd w:val="clear" w:color="auto" w:fill="FDE9D9" w:themeFill="accent6" w:themeFillTint="33"/>
      </w:tcPr>
    </w:tblStylePr>
  </w:style>
  <w:style w:type="table" w:customStyle="1" w:styleId="345">
    <w:name w:val="List Table 2"/>
    <w:basedOn w:val="106"/>
    <w:uiPriority w:val="47"/>
    <w:pPr>
      <w:spacing w:after="0" w:line="240" w:lineRule="auto"/>
    </w:pPr>
    <w:tblPr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46">
    <w:name w:val="List Table 2 Accent 1"/>
    <w:basedOn w:val="106"/>
    <w:uiPriority w:val="47"/>
    <w:pPr>
      <w:spacing w:after="0" w:line="240" w:lineRule="auto"/>
    </w:pPr>
    <w:tblPr>
      <w:tblBorders>
        <w:top w:val="single" w:color="95B3D7" w:themeColor="accent1" w:themeTint="99" w:sz="4" w:space="0"/>
        <w:bottom w:val="single" w:color="95B3D7" w:themeColor="accent1" w:themeTint="99" w:sz="4" w:space="0"/>
        <w:insideH w:val="single" w:color="95B3D7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</w:style>
  <w:style w:type="table" w:customStyle="1" w:styleId="347">
    <w:name w:val="List Table 2 Accent 2"/>
    <w:basedOn w:val="106"/>
    <w:uiPriority w:val="47"/>
    <w:pPr>
      <w:spacing w:after="0" w:line="240" w:lineRule="auto"/>
    </w:pPr>
    <w:tblPr>
      <w:tblBorders>
        <w:top w:val="single" w:color="D99594" w:themeColor="accent2" w:themeTint="99" w:sz="4" w:space="0"/>
        <w:bottom w:val="single" w:color="D99594" w:themeColor="accent2" w:themeTint="99" w:sz="4" w:space="0"/>
        <w:insideH w:val="single" w:color="D99594" w:themeColor="accent2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DBDB" w:themeFill="accent2" w:themeFillTint="33"/>
      </w:tcPr>
    </w:tblStylePr>
    <w:tblStylePr w:type="band1Horz">
      <w:tcPr>
        <w:shd w:val="clear" w:color="auto" w:fill="F2DBDB" w:themeFill="accent2" w:themeFillTint="33"/>
      </w:tcPr>
    </w:tblStylePr>
  </w:style>
  <w:style w:type="table" w:customStyle="1" w:styleId="348">
    <w:name w:val="List Table 2 Accent 3"/>
    <w:basedOn w:val="106"/>
    <w:uiPriority w:val="47"/>
    <w:pPr>
      <w:spacing w:after="0" w:line="240" w:lineRule="auto"/>
    </w:pPr>
    <w:tblPr>
      <w:tblBorders>
        <w:top w:val="single" w:color="C2D69B" w:themeColor="accent3" w:themeTint="99" w:sz="4" w:space="0"/>
        <w:bottom w:val="single" w:color="C2D69B" w:themeColor="accent3" w:themeTint="99" w:sz="4" w:space="0"/>
        <w:insideH w:val="single" w:color="C2D69B" w:themeColor="accent3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F1DD" w:themeFill="accent3" w:themeFillTint="33"/>
      </w:tcPr>
    </w:tblStylePr>
    <w:tblStylePr w:type="band1Horz">
      <w:tcPr>
        <w:shd w:val="clear" w:color="auto" w:fill="EAF1DD" w:themeFill="accent3" w:themeFillTint="33"/>
      </w:tcPr>
    </w:tblStylePr>
  </w:style>
  <w:style w:type="table" w:customStyle="1" w:styleId="349">
    <w:name w:val="List Table 2 Accent 4"/>
    <w:basedOn w:val="106"/>
    <w:uiPriority w:val="47"/>
    <w:pPr>
      <w:spacing w:after="0" w:line="240" w:lineRule="auto"/>
    </w:pPr>
    <w:tblPr>
      <w:tblBorders>
        <w:top w:val="single" w:color="B2A1C7" w:themeColor="accent4" w:themeTint="99" w:sz="4" w:space="0"/>
        <w:bottom w:val="single" w:color="B2A1C7" w:themeColor="accent4" w:themeTint="99" w:sz="4" w:space="0"/>
        <w:insideH w:val="single" w:color="B2A1C7" w:themeColor="accent4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5DFEC" w:themeFill="accent4" w:themeFillTint="33"/>
      </w:tcPr>
    </w:tblStylePr>
    <w:tblStylePr w:type="band1Horz">
      <w:tcPr>
        <w:shd w:val="clear" w:color="auto" w:fill="E5DFEC" w:themeFill="accent4" w:themeFillTint="33"/>
      </w:tcPr>
    </w:tblStylePr>
  </w:style>
  <w:style w:type="table" w:customStyle="1" w:styleId="350">
    <w:name w:val="List Table 2 Accent 5"/>
    <w:basedOn w:val="106"/>
    <w:uiPriority w:val="47"/>
    <w:pPr>
      <w:spacing w:after="0" w:line="240" w:lineRule="auto"/>
    </w:pPr>
    <w:tblPr>
      <w:tblBorders>
        <w:top w:val="single" w:color="92CDDC" w:themeColor="accent5" w:themeTint="99" w:sz="4" w:space="0"/>
        <w:bottom w:val="single" w:color="92CDDC" w:themeColor="accent5" w:themeTint="99" w:sz="4" w:space="0"/>
        <w:insideH w:val="single" w:color="92CDDC" w:themeColor="accent5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EF3" w:themeFill="accent5" w:themeFillTint="33"/>
      </w:tcPr>
    </w:tblStylePr>
    <w:tblStylePr w:type="band1Horz">
      <w:tcPr>
        <w:shd w:val="clear" w:color="auto" w:fill="DAEEF3" w:themeFill="accent5" w:themeFillTint="33"/>
      </w:tcPr>
    </w:tblStylePr>
  </w:style>
  <w:style w:type="table" w:customStyle="1" w:styleId="351">
    <w:name w:val="List Table 2 Accent 6"/>
    <w:basedOn w:val="106"/>
    <w:uiPriority w:val="47"/>
    <w:pPr>
      <w:spacing w:after="0" w:line="240" w:lineRule="auto"/>
    </w:pPr>
    <w:tblPr>
      <w:tblBorders>
        <w:top w:val="single" w:color="FABF8F" w:themeColor="accent6" w:themeTint="99" w:sz="4" w:space="0"/>
        <w:bottom w:val="single" w:color="FABF8F" w:themeColor="accent6" w:themeTint="99" w:sz="4" w:space="0"/>
        <w:insideH w:val="single" w:color="FABF8F" w:themeColor="accent6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9D9" w:themeFill="accent6" w:themeFillTint="33"/>
      </w:tcPr>
    </w:tblStylePr>
    <w:tblStylePr w:type="band1Horz">
      <w:tcPr>
        <w:shd w:val="clear" w:color="auto" w:fill="FDE9D9" w:themeFill="accent6" w:themeFillTint="33"/>
      </w:tcPr>
    </w:tblStylePr>
  </w:style>
  <w:style w:type="table" w:customStyle="1" w:styleId="352">
    <w:name w:val="List Table 3"/>
    <w:basedOn w:val="106"/>
    <w:uiPriority w:val="48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000000" w:themeColor="text1" w:sz="4" w:space="0"/>
          <w:left w:val="nil"/>
        </w:tcBorders>
      </w:tcPr>
    </w:tblStylePr>
    <w:tblStylePr w:type="swCell">
      <w:tcPr>
        <w:tcBorders>
          <w:top w:val="double" w:color="000000" w:themeColor="text1" w:sz="4" w:space="0"/>
          <w:right w:val="nil"/>
        </w:tcBorders>
      </w:tcPr>
    </w:tblStylePr>
  </w:style>
  <w:style w:type="table" w:customStyle="1" w:styleId="353">
    <w:name w:val="List Table 3 Accent 1"/>
    <w:basedOn w:val="106"/>
    <w:uiPriority w:val="48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F81BD" w:themeFill="accent1"/>
      </w:tcPr>
    </w:tblStylePr>
    <w:tblStylePr w:type="lastRow">
      <w:rPr>
        <w:b/>
        <w:bCs/>
      </w:rPr>
      <w:tcPr>
        <w:tcBorders>
          <w:top w:val="double" w:color="4F81BD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tcPr>
        <w:tcBorders>
          <w:top w:val="single" w:color="4F81BD" w:themeColor="accent1" w:sz="4" w:space="0"/>
          <w:bottom w:val="single" w:color="4F81BD" w:themeColor="accent1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4F81BD" w:themeColor="accent1" w:sz="4" w:space="0"/>
          <w:left w:val="nil"/>
        </w:tcBorders>
      </w:tcPr>
    </w:tblStylePr>
    <w:tblStylePr w:type="swCell">
      <w:tcPr>
        <w:tcBorders>
          <w:top w:val="double" w:color="4F81BD" w:themeColor="accent1" w:sz="4" w:space="0"/>
          <w:right w:val="nil"/>
        </w:tcBorders>
      </w:tcPr>
    </w:tblStylePr>
  </w:style>
  <w:style w:type="table" w:customStyle="1" w:styleId="354">
    <w:name w:val="List Table 3 Accent 2"/>
    <w:basedOn w:val="106"/>
    <w:uiPriority w:val="48"/>
    <w:pPr>
      <w:spacing w:after="0" w:line="240" w:lineRule="auto"/>
    </w:pPr>
    <w:tblPr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C0504D" w:themeFill="accent2"/>
      </w:tcPr>
    </w:tblStylePr>
    <w:tblStylePr w:type="lastRow">
      <w:rPr>
        <w:b/>
        <w:bCs/>
      </w:rPr>
      <w:tcPr>
        <w:tcBorders>
          <w:top w:val="double" w:color="C0504D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band1Horz">
      <w:tcPr>
        <w:tcBorders>
          <w:top w:val="single" w:color="C0504D" w:themeColor="accent2" w:sz="4" w:space="0"/>
          <w:bottom w:val="single" w:color="C0504D" w:themeColor="accent2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C0504D" w:themeColor="accent2" w:sz="4" w:space="0"/>
          <w:left w:val="nil"/>
        </w:tcBorders>
      </w:tcPr>
    </w:tblStylePr>
    <w:tblStylePr w:type="swCell">
      <w:tcPr>
        <w:tcBorders>
          <w:top w:val="double" w:color="C0504D" w:themeColor="accent2" w:sz="4" w:space="0"/>
          <w:right w:val="nil"/>
        </w:tcBorders>
      </w:tcPr>
    </w:tblStylePr>
  </w:style>
  <w:style w:type="table" w:customStyle="1" w:styleId="355">
    <w:name w:val="List Table 3 Accent 3"/>
    <w:basedOn w:val="106"/>
    <w:uiPriority w:val="48"/>
    <w:pPr>
      <w:spacing w:after="0" w:line="240" w:lineRule="auto"/>
    </w:pPr>
    <w:tblPr>
      <w:tblBorders>
        <w:top w:val="single" w:color="9BBB59" w:themeColor="accent3" w:sz="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BBB59" w:themeFill="accent3"/>
      </w:tcPr>
    </w:tblStylePr>
    <w:tblStylePr w:type="lastRow">
      <w:rPr>
        <w:b/>
        <w:bCs/>
      </w:rPr>
      <w:tcPr>
        <w:tcBorders>
          <w:top w:val="double" w:color="9BBB59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9BBB59" w:themeColor="accent3" w:sz="4" w:space="0"/>
          <w:right w:val="single" w:color="9BBB59" w:themeColor="accent3" w:sz="4" w:space="0"/>
        </w:tcBorders>
      </w:tcPr>
    </w:tblStylePr>
    <w:tblStylePr w:type="band1Horz">
      <w:tcPr>
        <w:tcBorders>
          <w:top w:val="single" w:color="9BBB59" w:themeColor="accent3" w:sz="4" w:space="0"/>
          <w:bottom w:val="single" w:color="9BBB59" w:themeColor="accent3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9BBB59" w:themeColor="accent3" w:sz="4" w:space="0"/>
          <w:left w:val="nil"/>
        </w:tcBorders>
      </w:tcPr>
    </w:tblStylePr>
    <w:tblStylePr w:type="swCell">
      <w:tcPr>
        <w:tcBorders>
          <w:top w:val="double" w:color="9BBB59" w:themeColor="accent3" w:sz="4" w:space="0"/>
          <w:right w:val="nil"/>
        </w:tcBorders>
      </w:tcPr>
    </w:tblStylePr>
  </w:style>
  <w:style w:type="table" w:customStyle="1" w:styleId="356">
    <w:name w:val="List Table 3 Accent 4"/>
    <w:basedOn w:val="106"/>
    <w:uiPriority w:val="48"/>
    <w:pPr>
      <w:spacing w:after="0" w:line="240" w:lineRule="auto"/>
    </w:pPr>
    <w:tblPr>
      <w:tblBorders>
        <w:top w:val="single" w:color="8064A2" w:themeColor="accent4" w:sz="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8064A2" w:themeFill="accent4"/>
      </w:tcPr>
    </w:tblStylePr>
    <w:tblStylePr w:type="lastRow">
      <w:rPr>
        <w:b/>
        <w:bCs/>
      </w:rPr>
      <w:tcPr>
        <w:tcBorders>
          <w:top w:val="double" w:color="8064A2" w:themeColor="accent4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8064A2" w:themeColor="accent4" w:sz="4" w:space="0"/>
          <w:right w:val="single" w:color="8064A2" w:themeColor="accent4" w:sz="4" w:space="0"/>
        </w:tcBorders>
      </w:tcPr>
    </w:tblStylePr>
    <w:tblStylePr w:type="band1Horz">
      <w:tcPr>
        <w:tcBorders>
          <w:top w:val="single" w:color="8064A2" w:themeColor="accent4" w:sz="4" w:space="0"/>
          <w:bottom w:val="single" w:color="8064A2" w:themeColor="accent4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8064A2" w:themeColor="accent4" w:sz="4" w:space="0"/>
          <w:left w:val="nil"/>
        </w:tcBorders>
      </w:tcPr>
    </w:tblStylePr>
    <w:tblStylePr w:type="swCell">
      <w:tcPr>
        <w:tcBorders>
          <w:top w:val="double" w:color="8064A2" w:themeColor="accent4" w:sz="4" w:space="0"/>
          <w:right w:val="nil"/>
        </w:tcBorders>
      </w:tcPr>
    </w:tblStylePr>
  </w:style>
  <w:style w:type="table" w:customStyle="1" w:styleId="357">
    <w:name w:val="List Table 3 Accent 5"/>
    <w:basedOn w:val="106"/>
    <w:uiPriority w:val="48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BACC6" w:themeFill="accent5"/>
      </w:tcPr>
    </w:tblStylePr>
    <w:tblStylePr w:type="lastRow">
      <w:rPr>
        <w:b/>
        <w:bCs/>
      </w:rPr>
      <w:tcPr>
        <w:tcBorders>
          <w:top w:val="double" w:color="4BACC6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4BACC6" w:themeColor="accent5" w:sz="4" w:space="0"/>
          <w:right w:val="single" w:color="4BACC6" w:themeColor="accent5" w:sz="4" w:space="0"/>
        </w:tcBorders>
      </w:tcPr>
    </w:tblStylePr>
    <w:tblStylePr w:type="band1Horz">
      <w:tcPr>
        <w:tcBorders>
          <w:top w:val="single" w:color="4BACC6" w:themeColor="accent5" w:sz="4" w:space="0"/>
          <w:bottom w:val="single" w:color="4BACC6" w:themeColor="accent5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4BACC6" w:themeColor="accent5" w:sz="4" w:space="0"/>
          <w:left w:val="nil"/>
        </w:tcBorders>
      </w:tcPr>
    </w:tblStylePr>
    <w:tblStylePr w:type="swCell">
      <w:tcPr>
        <w:tcBorders>
          <w:top w:val="double" w:color="4BACC6" w:themeColor="accent5" w:sz="4" w:space="0"/>
          <w:right w:val="nil"/>
        </w:tcBorders>
      </w:tcPr>
    </w:tblStylePr>
  </w:style>
  <w:style w:type="table" w:customStyle="1" w:styleId="358">
    <w:name w:val="List Table 3 Accent 6"/>
    <w:basedOn w:val="106"/>
    <w:uiPriority w:val="48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F79646" w:themeFill="accent6"/>
      </w:tcPr>
    </w:tblStylePr>
    <w:tblStylePr w:type="lastRow">
      <w:rPr>
        <w:b/>
        <w:bCs/>
      </w:rPr>
      <w:tcPr>
        <w:tcBorders>
          <w:top w:val="double" w:color="F79646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F79646" w:themeColor="accent6" w:sz="4" w:space="0"/>
          <w:right w:val="single" w:color="F79646" w:themeColor="accent6" w:sz="4" w:space="0"/>
        </w:tcBorders>
      </w:tcPr>
    </w:tblStylePr>
    <w:tblStylePr w:type="band1Horz">
      <w:tcPr>
        <w:tcBorders>
          <w:top w:val="single" w:color="F79646" w:themeColor="accent6" w:sz="4" w:space="0"/>
          <w:bottom w:val="single" w:color="F79646" w:themeColor="accent6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F79646" w:themeColor="accent6" w:sz="4" w:space="0"/>
          <w:left w:val="nil"/>
        </w:tcBorders>
      </w:tcPr>
    </w:tblStylePr>
    <w:tblStylePr w:type="swCell">
      <w:tcPr>
        <w:tcBorders>
          <w:top w:val="double" w:color="F79646" w:themeColor="accent6" w:sz="4" w:space="0"/>
          <w:right w:val="nil"/>
        </w:tcBorders>
      </w:tcPr>
    </w:tblStylePr>
  </w:style>
  <w:style w:type="table" w:customStyle="1" w:styleId="359">
    <w:name w:val="List Table 4"/>
    <w:basedOn w:val="106"/>
    <w:uiPriority w:val="49"/>
    <w:pPr>
      <w:spacing w:after="0" w:line="240" w:lineRule="auto"/>
    </w:p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60">
    <w:name w:val="List Table 4 Accent 1"/>
    <w:basedOn w:val="106"/>
    <w:uiPriority w:val="49"/>
    <w:pPr>
      <w:spacing w:after="0" w:line="240" w:lineRule="auto"/>
    </w:pPr>
    <w:tblPr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cPr>
        <w:tcBorders>
          <w:top w:val="double" w:color="95B3D7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</w:style>
  <w:style w:type="table" w:customStyle="1" w:styleId="361">
    <w:name w:val="List Table 4 Accent 2"/>
    <w:basedOn w:val="106"/>
    <w:uiPriority w:val="49"/>
    <w:pPr>
      <w:spacing w:after="0" w:line="240" w:lineRule="auto"/>
    </w:pPr>
    <w:tblPr>
      <w:tblBorders>
        <w:top w:val="single" w:color="D99594" w:themeColor="accent2" w:themeTint="99" w:sz="4" w:space="0"/>
        <w:left w:val="single" w:color="D99594" w:themeColor="accent2" w:themeTint="99" w:sz="4" w:space="0"/>
        <w:bottom w:val="single" w:color="D99594" w:themeColor="accent2" w:themeTint="99" w:sz="4" w:space="0"/>
        <w:right w:val="single" w:color="D99594" w:themeColor="accent2" w:themeTint="99" w:sz="4" w:space="0"/>
        <w:insideH w:val="single" w:color="D99594" w:themeColor="accent2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cPr>
        <w:tcBorders>
          <w:top w:val="double" w:color="D99594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DBDB" w:themeFill="accent2" w:themeFillTint="33"/>
      </w:tcPr>
    </w:tblStylePr>
    <w:tblStylePr w:type="band1Horz">
      <w:tcPr>
        <w:shd w:val="clear" w:color="auto" w:fill="F2DBDB" w:themeFill="accent2" w:themeFillTint="33"/>
      </w:tcPr>
    </w:tblStylePr>
  </w:style>
  <w:style w:type="table" w:customStyle="1" w:styleId="362">
    <w:name w:val="List Table 4 Accent 3"/>
    <w:basedOn w:val="106"/>
    <w:uiPriority w:val="49"/>
    <w:pPr>
      <w:spacing w:after="0" w:line="240" w:lineRule="auto"/>
    </w:pPr>
    <w:tblPr>
      <w:tblBorders>
        <w:top w:val="single" w:color="C2D69B" w:themeColor="accent3" w:themeTint="99" w:sz="4" w:space="0"/>
        <w:left w:val="single" w:color="C2D69B" w:themeColor="accent3" w:themeTint="99" w:sz="4" w:space="0"/>
        <w:bottom w:val="single" w:color="C2D69B" w:themeColor="accent3" w:themeTint="99" w:sz="4" w:space="0"/>
        <w:right w:val="single" w:color="C2D69B" w:themeColor="accent3" w:themeTint="99" w:sz="4" w:space="0"/>
        <w:insideH w:val="single" w:color="C2D69B" w:themeColor="accent3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cPr>
        <w:tcBorders>
          <w:top w:val="double" w:color="C2D69B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F1DD" w:themeFill="accent3" w:themeFillTint="33"/>
      </w:tcPr>
    </w:tblStylePr>
    <w:tblStylePr w:type="band1Horz">
      <w:tcPr>
        <w:shd w:val="clear" w:color="auto" w:fill="EAF1DD" w:themeFill="accent3" w:themeFillTint="33"/>
      </w:tcPr>
    </w:tblStylePr>
  </w:style>
  <w:style w:type="table" w:customStyle="1" w:styleId="363">
    <w:name w:val="List Table 4 Accent 4"/>
    <w:basedOn w:val="106"/>
    <w:uiPriority w:val="49"/>
    <w:pPr>
      <w:spacing w:after="0" w:line="240" w:lineRule="auto"/>
    </w:pPr>
    <w:tblPr>
      <w:tblBorders>
        <w:top w:val="single" w:color="B2A1C7" w:themeColor="accent4" w:themeTint="99" w:sz="4" w:space="0"/>
        <w:left w:val="single" w:color="B2A1C7" w:themeColor="accent4" w:themeTint="99" w:sz="4" w:space="0"/>
        <w:bottom w:val="single" w:color="B2A1C7" w:themeColor="accent4" w:themeTint="99" w:sz="4" w:space="0"/>
        <w:right w:val="single" w:color="B2A1C7" w:themeColor="accent4" w:themeTint="99" w:sz="4" w:space="0"/>
        <w:insideH w:val="single" w:color="B2A1C7" w:themeColor="accent4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cPr>
        <w:tcBorders>
          <w:top w:val="double" w:color="B2A1C7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5DFEC" w:themeFill="accent4" w:themeFillTint="33"/>
      </w:tcPr>
    </w:tblStylePr>
    <w:tblStylePr w:type="band1Horz">
      <w:tcPr>
        <w:shd w:val="clear" w:color="auto" w:fill="E5DFEC" w:themeFill="accent4" w:themeFillTint="33"/>
      </w:tcPr>
    </w:tblStylePr>
  </w:style>
  <w:style w:type="table" w:customStyle="1" w:styleId="364">
    <w:name w:val="List Table 4 Accent 5"/>
    <w:basedOn w:val="106"/>
    <w:uiPriority w:val="49"/>
    <w:pPr>
      <w:spacing w:after="0" w:line="240" w:lineRule="auto"/>
    </w:pPr>
    <w:tblPr>
      <w:tblBorders>
        <w:top w:val="single" w:color="92CDDC" w:themeColor="accent5" w:themeTint="99" w:sz="4" w:space="0"/>
        <w:left w:val="single" w:color="92CDDC" w:themeColor="accent5" w:themeTint="99" w:sz="4" w:space="0"/>
        <w:bottom w:val="single" w:color="92CDDC" w:themeColor="accent5" w:themeTint="99" w:sz="4" w:space="0"/>
        <w:right w:val="single" w:color="92CDDC" w:themeColor="accent5" w:themeTint="99" w:sz="4" w:space="0"/>
        <w:insideH w:val="single" w:color="92CDDC" w:themeColor="accent5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cPr>
        <w:tcBorders>
          <w:top w:val="double" w:color="92CDDC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EF3" w:themeFill="accent5" w:themeFillTint="33"/>
      </w:tcPr>
    </w:tblStylePr>
    <w:tblStylePr w:type="band1Horz">
      <w:tcPr>
        <w:shd w:val="clear" w:color="auto" w:fill="DAEEF3" w:themeFill="accent5" w:themeFillTint="33"/>
      </w:tcPr>
    </w:tblStylePr>
  </w:style>
  <w:style w:type="table" w:customStyle="1" w:styleId="365">
    <w:name w:val="List Table 4 Accent 6"/>
    <w:basedOn w:val="106"/>
    <w:uiPriority w:val="49"/>
    <w:pPr>
      <w:spacing w:after="0" w:line="240" w:lineRule="auto"/>
    </w:pPr>
    <w:tblPr>
      <w:tblBorders>
        <w:top w:val="single" w:color="FABF8F" w:themeColor="accent6" w:themeTint="99" w:sz="4" w:space="0"/>
        <w:left w:val="single" w:color="FABF8F" w:themeColor="accent6" w:themeTint="99" w:sz="4" w:space="0"/>
        <w:bottom w:val="single" w:color="FABF8F" w:themeColor="accent6" w:themeTint="99" w:sz="4" w:space="0"/>
        <w:right w:val="single" w:color="FABF8F" w:themeColor="accent6" w:themeTint="99" w:sz="4" w:space="0"/>
        <w:insideH w:val="single" w:color="FABF8F" w:themeColor="accent6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cPr>
        <w:tcBorders>
          <w:top w:val="double" w:color="FABF8F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9D9" w:themeFill="accent6" w:themeFillTint="33"/>
      </w:tcPr>
    </w:tblStylePr>
    <w:tblStylePr w:type="band1Horz">
      <w:tcPr>
        <w:shd w:val="clear" w:color="auto" w:fill="FDE9D9" w:themeFill="accent6" w:themeFillTint="33"/>
      </w:tcPr>
    </w:tblStylePr>
  </w:style>
  <w:style w:type="table" w:customStyle="1" w:styleId="366">
    <w:name w:val="List Table 5 Dark"/>
    <w:basedOn w:val="106"/>
    <w:uiPriority w:val="5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000000" w:themeColor="text1" w:sz="24" w:space="0"/>
        <w:left w:val="single" w:color="000000" w:themeColor="text1" w:sz="24" w:space="0"/>
        <w:bottom w:val="single" w:color="000000" w:themeColor="text1" w:sz="24" w:space="0"/>
        <w:right w:val="single" w:color="000000" w:themeColor="text1" w:sz="24" w:space="0"/>
      </w:tblBorders>
    </w:tblPr>
    <w:tcPr>
      <w:shd w:val="clear" w:color="auto" w:fill="000000" w:themeFill="text1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67">
    <w:name w:val="List Table 5 Dark Accent 1"/>
    <w:basedOn w:val="106"/>
    <w:uiPriority w:val="5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4F81BD" w:themeColor="accent1" w:sz="24" w:space="0"/>
        <w:left w:val="single" w:color="4F81BD" w:themeColor="accent1" w:sz="24" w:space="0"/>
        <w:bottom w:val="single" w:color="4F81BD" w:themeColor="accent1" w:sz="24" w:space="0"/>
        <w:right w:val="single" w:color="4F81BD" w:themeColor="accent1" w:sz="24" w:space="0"/>
      </w:tblBorders>
    </w:tblPr>
    <w:tcPr>
      <w:shd w:val="clear" w:color="auto" w:fill="4F81BD" w:themeFill="accent1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68">
    <w:name w:val="List Table 5 Dark Accent 2"/>
    <w:basedOn w:val="106"/>
    <w:uiPriority w:val="5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C0504D" w:themeColor="accent2" w:sz="24" w:space="0"/>
        <w:left w:val="single" w:color="C0504D" w:themeColor="accent2" w:sz="24" w:space="0"/>
        <w:bottom w:val="single" w:color="C0504D" w:themeColor="accent2" w:sz="24" w:space="0"/>
        <w:right w:val="single" w:color="C0504D" w:themeColor="accent2" w:sz="24" w:space="0"/>
      </w:tblBorders>
    </w:tblPr>
    <w:tcPr>
      <w:shd w:val="clear" w:color="auto" w:fill="C0504D" w:themeFill="accent2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69">
    <w:name w:val="List Table 5 Dark Accent 3"/>
    <w:basedOn w:val="106"/>
    <w:uiPriority w:val="5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9BBB59" w:themeColor="accent3" w:sz="24" w:space="0"/>
        <w:left w:val="single" w:color="9BBB59" w:themeColor="accent3" w:sz="24" w:space="0"/>
        <w:bottom w:val="single" w:color="9BBB59" w:themeColor="accent3" w:sz="24" w:space="0"/>
        <w:right w:val="single" w:color="9BBB59" w:themeColor="accent3" w:sz="24" w:space="0"/>
      </w:tblBorders>
    </w:tblPr>
    <w:tcPr>
      <w:shd w:val="clear" w:color="auto" w:fill="9BBB59" w:themeFill="accent3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70">
    <w:name w:val="List Table 5 Dark Accent 4"/>
    <w:basedOn w:val="106"/>
    <w:uiPriority w:val="5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8064A2" w:themeColor="accent4" w:sz="24" w:space="0"/>
        <w:left w:val="single" w:color="8064A2" w:themeColor="accent4" w:sz="24" w:space="0"/>
        <w:bottom w:val="single" w:color="8064A2" w:themeColor="accent4" w:sz="24" w:space="0"/>
        <w:right w:val="single" w:color="8064A2" w:themeColor="accent4" w:sz="24" w:space="0"/>
      </w:tblBorders>
    </w:tblPr>
    <w:tcPr>
      <w:shd w:val="clear" w:color="auto" w:fill="8064A2" w:themeFill="accent4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71">
    <w:name w:val="List Table 5 Dark Accent 5"/>
    <w:basedOn w:val="106"/>
    <w:uiPriority w:val="5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4BACC6" w:themeColor="accent5" w:sz="24" w:space="0"/>
        <w:left w:val="single" w:color="4BACC6" w:themeColor="accent5" w:sz="24" w:space="0"/>
        <w:bottom w:val="single" w:color="4BACC6" w:themeColor="accent5" w:sz="24" w:space="0"/>
        <w:right w:val="single" w:color="4BACC6" w:themeColor="accent5" w:sz="24" w:space="0"/>
      </w:tblBorders>
    </w:tblPr>
    <w:tcPr>
      <w:shd w:val="clear" w:color="auto" w:fill="4BACC6" w:themeFill="accent5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72">
    <w:name w:val="List Table 5 Dark Accent 6"/>
    <w:basedOn w:val="106"/>
    <w:uiPriority w:val="5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F79646" w:themeColor="accent6" w:sz="24" w:space="0"/>
        <w:left w:val="single" w:color="F79646" w:themeColor="accent6" w:sz="24" w:space="0"/>
        <w:bottom w:val="single" w:color="F79646" w:themeColor="accent6" w:sz="24" w:space="0"/>
        <w:right w:val="single" w:color="F79646" w:themeColor="accent6" w:sz="24" w:space="0"/>
      </w:tblBorders>
    </w:tblPr>
    <w:tcPr>
      <w:shd w:val="clear" w:color="auto" w:fill="F79646" w:themeFill="accent6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73">
    <w:name w:val="List Table 6 Colorful"/>
    <w:basedOn w:val="106"/>
    <w:uiPriority w:val="5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74">
    <w:name w:val="List Table 6 Colorful Accent 1"/>
    <w:basedOn w:val="106"/>
    <w:uiPriority w:val="51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bCs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bCs/>
      </w:rPr>
      <w:tcPr>
        <w:tcBorders>
          <w:top w:val="double" w:color="4F81BD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</w:style>
  <w:style w:type="table" w:customStyle="1" w:styleId="375">
    <w:name w:val="List Table 6 Colorful Accent 2"/>
    <w:basedOn w:val="106"/>
    <w:uiPriority w:val="51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4" w:space="0"/>
        <w:bottom w:val="single" w:color="C0504D" w:themeColor="accent2" w:sz="4" w:space="0"/>
      </w:tblBorders>
    </w:tblPr>
    <w:tblStylePr w:type="firstRow">
      <w:rPr>
        <w:b/>
        <w:bCs/>
      </w:rPr>
      <w:tcPr>
        <w:tcBorders>
          <w:bottom w:val="single" w:color="C0504D" w:themeColor="accent2" w:sz="4" w:space="0"/>
        </w:tcBorders>
      </w:tcPr>
    </w:tblStylePr>
    <w:tblStylePr w:type="lastRow">
      <w:rPr>
        <w:b/>
        <w:bCs/>
      </w:rPr>
      <w:tcPr>
        <w:tcBorders>
          <w:top w:val="double" w:color="C0504D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DBDB" w:themeFill="accent2" w:themeFillTint="33"/>
      </w:tcPr>
    </w:tblStylePr>
    <w:tblStylePr w:type="band1Horz">
      <w:tcPr>
        <w:shd w:val="clear" w:color="auto" w:fill="F2DBDB" w:themeFill="accent2" w:themeFillTint="33"/>
      </w:tcPr>
    </w:tblStylePr>
  </w:style>
  <w:style w:type="table" w:customStyle="1" w:styleId="376">
    <w:name w:val="List Table 6 Colorful Accent 3"/>
    <w:basedOn w:val="106"/>
    <w:uiPriority w:val="51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4" w:space="0"/>
        <w:bottom w:val="single" w:color="9BBB59" w:themeColor="accent3" w:sz="4" w:space="0"/>
      </w:tblBorders>
    </w:tblPr>
    <w:tblStylePr w:type="firstRow">
      <w:rPr>
        <w:b/>
        <w:bCs/>
      </w:rPr>
      <w:tcPr>
        <w:tcBorders>
          <w:bottom w:val="single" w:color="9BBB59" w:themeColor="accent3" w:sz="4" w:space="0"/>
        </w:tcBorders>
      </w:tcPr>
    </w:tblStylePr>
    <w:tblStylePr w:type="lastRow">
      <w:rPr>
        <w:b/>
        <w:bCs/>
      </w:rPr>
      <w:tcPr>
        <w:tcBorders>
          <w:top w:val="double" w:color="9BBB59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F1DD" w:themeFill="accent3" w:themeFillTint="33"/>
      </w:tcPr>
    </w:tblStylePr>
    <w:tblStylePr w:type="band1Horz">
      <w:tcPr>
        <w:shd w:val="clear" w:color="auto" w:fill="EAF1DD" w:themeFill="accent3" w:themeFillTint="33"/>
      </w:tcPr>
    </w:tblStylePr>
  </w:style>
  <w:style w:type="table" w:customStyle="1" w:styleId="377">
    <w:name w:val="List Table 6 Colorful Accent 4"/>
    <w:basedOn w:val="106"/>
    <w:uiPriority w:val="51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4" w:space="0"/>
        <w:bottom w:val="single" w:color="8064A2" w:themeColor="accent4" w:sz="4" w:space="0"/>
      </w:tblBorders>
    </w:tblPr>
    <w:tblStylePr w:type="firstRow">
      <w:rPr>
        <w:b/>
        <w:bCs/>
      </w:rPr>
      <w:tcPr>
        <w:tcBorders>
          <w:bottom w:val="single" w:color="8064A2" w:themeColor="accent4" w:sz="4" w:space="0"/>
        </w:tcBorders>
      </w:tcPr>
    </w:tblStylePr>
    <w:tblStylePr w:type="lastRow">
      <w:rPr>
        <w:b/>
        <w:bCs/>
      </w:rPr>
      <w:tcPr>
        <w:tcBorders>
          <w:top w:val="double" w:color="8064A2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5DFEC" w:themeFill="accent4" w:themeFillTint="33"/>
      </w:tcPr>
    </w:tblStylePr>
    <w:tblStylePr w:type="band1Horz">
      <w:tcPr>
        <w:shd w:val="clear" w:color="auto" w:fill="E5DFEC" w:themeFill="accent4" w:themeFillTint="33"/>
      </w:tcPr>
    </w:tblStylePr>
  </w:style>
  <w:style w:type="table" w:customStyle="1" w:styleId="378">
    <w:name w:val="List Table 6 Colorful Accent 5"/>
    <w:basedOn w:val="106"/>
    <w:uiPriority w:val="51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4" w:space="0"/>
        <w:bottom w:val="single" w:color="4BACC6" w:themeColor="accent5" w:sz="4" w:space="0"/>
      </w:tblBorders>
    </w:tblPr>
    <w:tblStylePr w:type="firstRow">
      <w:rPr>
        <w:b/>
        <w:bCs/>
      </w:rPr>
      <w:tcPr>
        <w:tcBorders>
          <w:bottom w:val="single" w:color="4BACC6" w:themeColor="accent5" w:sz="4" w:space="0"/>
        </w:tcBorders>
      </w:tcPr>
    </w:tblStylePr>
    <w:tblStylePr w:type="lastRow">
      <w:rPr>
        <w:b/>
        <w:bCs/>
      </w:rPr>
      <w:tcPr>
        <w:tcBorders>
          <w:top w:val="double" w:color="4BACC6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EF3" w:themeFill="accent5" w:themeFillTint="33"/>
      </w:tcPr>
    </w:tblStylePr>
    <w:tblStylePr w:type="band1Horz">
      <w:tcPr>
        <w:shd w:val="clear" w:color="auto" w:fill="DAEEF3" w:themeFill="accent5" w:themeFillTint="33"/>
      </w:tcPr>
    </w:tblStylePr>
  </w:style>
  <w:style w:type="table" w:customStyle="1" w:styleId="379">
    <w:name w:val="List Table 6 Colorful Accent 6"/>
    <w:basedOn w:val="106"/>
    <w:uiPriority w:val="51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4" w:space="0"/>
        <w:bottom w:val="single" w:color="F79646" w:themeColor="accent6" w:sz="4" w:space="0"/>
      </w:tblBorders>
    </w:tblPr>
    <w:tblStylePr w:type="firstRow">
      <w:rPr>
        <w:b/>
        <w:bCs/>
      </w:rPr>
      <w:tcPr>
        <w:tcBorders>
          <w:bottom w:val="single" w:color="F79646" w:themeColor="accent6" w:sz="4" w:space="0"/>
        </w:tcBorders>
      </w:tcPr>
    </w:tblStylePr>
    <w:tblStylePr w:type="lastRow">
      <w:rPr>
        <w:b/>
        <w:bCs/>
      </w:rPr>
      <w:tcPr>
        <w:tcBorders>
          <w:top w:val="double" w:color="F79646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9D9" w:themeFill="accent6" w:themeFillTint="33"/>
      </w:tcPr>
    </w:tblStylePr>
    <w:tblStylePr w:type="band1Horz">
      <w:tcPr>
        <w:shd w:val="clear" w:color="auto" w:fill="FDE9D9" w:themeFill="accent6" w:themeFillTint="33"/>
      </w:tcPr>
    </w:tblStylePr>
  </w:style>
  <w:style w:type="table" w:customStyle="1" w:styleId="380">
    <w:name w:val="List Table 7 Colorful"/>
    <w:basedOn w:val="106"/>
    <w:uiPriority w:val="5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000000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000000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000000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000000" w:themeColor="text1" w:sz="4" w:space="0"/>
        </w:tcBorders>
        <w:shd w:val="clear" w:color="auto" w:fill="FFFFF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81">
    <w:name w:val="List Table 7 Colorful Accent 1"/>
    <w:basedOn w:val="106"/>
    <w:uiPriority w:val="52"/>
    <w:pPr>
      <w:spacing w:after="0" w:line="240" w:lineRule="auto"/>
    </w:pPr>
    <w:rPr>
      <w:color w:val="376092" w:themeColor="accent1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4F81BD" w:themeColor="accen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4F81BD" w:themeColor="accen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4F81BD" w:themeColor="accen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4F81BD" w:themeColor="accent1" w:sz="4" w:space="0"/>
        </w:tcBorders>
        <w:shd w:val="clear" w:color="auto" w:fill="FFFFFF" w:themeFill="background1"/>
      </w:tc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82">
    <w:name w:val="List Table 7 Colorful Accent 2"/>
    <w:basedOn w:val="106"/>
    <w:uiPriority w:val="52"/>
    <w:pPr>
      <w:spacing w:after="0" w:line="240" w:lineRule="auto"/>
    </w:pPr>
    <w:rPr>
      <w:color w:val="953735" w:themeColor="accent2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C0504D" w:themeColor="accent2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C0504D" w:themeColor="accent2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C0504D" w:themeColor="accent2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C0504D" w:themeColor="accent2" w:sz="4" w:space="0"/>
        </w:tcBorders>
        <w:shd w:val="clear" w:color="auto" w:fill="FFFFFF" w:themeFill="background1"/>
      </w:tcPr>
    </w:tblStylePr>
    <w:tblStylePr w:type="band1Vert">
      <w:tcPr>
        <w:shd w:val="clear" w:color="auto" w:fill="F2DBDB" w:themeFill="accent2" w:themeFillTint="33"/>
      </w:tcPr>
    </w:tblStylePr>
    <w:tblStylePr w:type="band1Horz">
      <w:tcPr>
        <w:shd w:val="clear" w:color="auto" w:fill="F2DBDB" w:themeFill="accent2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83">
    <w:name w:val="List Table 7 Colorful Accent 3"/>
    <w:basedOn w:val="106"/>
    <w:uiPriority w:val="52"/>
    <w:pPr>
      <w:spacing w:after="0" w:line="240" w:lineRule="auto"/>
    </w:pPr>
    <w:rPr>
      <w:color w:val="77933C" w:themeColor="accent3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9BBB59" w:themeColor="accent3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9BBB59" w:themeColor="accent3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9BBB59" w:themeColor="accent3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9BBB59" w:themeColor="accent3" w:sz="4" w:space="0"/>
        </w:tcBorders>
        <w:shd w:val="clear" w:color="auto" w:fill="FFFFFF" w:themeFill="background1"/>
      </w:tcPr>
    </w:tblStylePr>
    <w:tblStylePr w:type="band1Vert">
      <w:tcPr>
        <w:shd w:val="clear" w:color="auto" w:fill="EAF1DD" w:themeFill="accent3" w:themeFillTint="33"/>
      </w:tcPr>
    </w:tblStylePr>
    <w:tblStylePr w:type="band1Horz">
      <w:tcPr>
        <w:shd w:val="clear" w:color="auto" w:fill="EAF1DD" w:themeFill="accent3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84">
    <w:name w:val="List Table 7 Colorful Accent 4"/>
    <w:basedOn w:val="106"/>
    <w:uiPriority w:val="52"/>
    <w:pPr>
      <w:spacing w:after="0" w:line="240" w:lineRule="auto"/>
    </w:pPr>
    <w:rPr>
      <w:color w:val="604A7B" w:themeColor="accent4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8064A2" w:themeColor="accent4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8064A2" w:themeColor="accent4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8064A2" w:themeColor="accent4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8064A2" w:themeColor="accent4" w:sz="4" w:space="0"/>
        </w:tcBorders>
        <w:shd w:val="clear" w:color="auto" w:fill="FFFFFF" w:themeFill="background1"/>
      </w:tcPr>
    </w:tblStylePr>
    <w:tblStylePr w:type="band1Vert">
      <w:tcPr>
        <w:shd w:val="clear" w:color="auto" w:fill="E5DFEC" w:themeFill="accent4" w:themeFillTint="33"/>
      </w:tcPr>
    </w:tblStylePr>
    <w:tblStylePr w:type="band1Horz">
      <w:tcPr>
        <w:shd w:val="clear" w:color="auto" w:fill="E5DFEC" w:themeFill="accent4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85">
    <w:name w:val="List Table 7 Colorful Accent 5"/>
    <w:basedOn w:val="106"/>
    <w:uiPriority w:val="52"/>
    <w:pPr>
      <w:spacing w:after="0" w:line="240" w:lineRule="auto"/>
    </w:pPr>
    <w:rPr>
      <w:color w:val="31859C" w:themeColor="accent5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4BACC6" w:themeColor="accent5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4BACC6" w:themeColor="accent5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4BACC6" w:themeColor="accent5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4BACC6" w:themeColor="accent5" w:sz="4" w:space="0"/>
        </w:tcBorders>
        <w:shd w:val="clear" w:color="auto" w:fill="FFFFFF" w:themeFill="background1"/>
      </w:tcPr>
    </w:tblStylePr>
    <w:tblStylePr w:type="band1Vert">
      <w:tcPr>
        <w:shd w:val="clear" w:color="auto" w:fill="DAEEF3" w:themeFill="accent5" w:themeFillTint="33"/>
      </w:tcPr>
    </w:tblStylePr>
    <w:tblStylePr w:type="band1Horz">
      <w:tcPr>
        <w:shd w:val="clear" w:color="auto" w:fill="DAEEF3" w:themeFill="accent5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86">
    <w:name w:val="List Table 7 Colorful Accent 6"/>
    <w:basedOn w:val="106"/>
    <w:uiPriority w:val="52"/>
    <w:pPr>
      <w:spacing w:after="0" w:line="240" w:lineRule="auto"/>
    </w:pPr>
    <w:rPr>
      <w:color w:val="E46C0A" w:themeColor="accent6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F79646" w:themeColor="accent6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F79646" w:themeColor="accent6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F79646" w:themeColor="accent6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F79646" w:themeColor="accent6" w:sz="4" w:space="0"/>
        </w:tcBorders>
        <w:shd w:val="clear" w:color="auto" w:fill="FFFFFF" w:themeFill="background1"/>
      </w:tcPr>
    </w:tblStylePr>
    <w:tblStylePr w:type="band1Vert">
      <w:tcPr>
        <w:shd w:val="clear" w:color="auto" w:fill="FDE9D9" w:themeFill="accent6" w:themeFillTint="33"/>
      </w:tcPr>
    </w:tblStylePr>
    <w:tblStylePr w:type="band1Horz">
      <w:tcPr>
        <w:shd w:val="clear" w:color="auto" w:fill="FDE9D9" w:themeFill="accent6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character" w:customStyle="1" w:styleId="387">
    <w:name w:val="Текст макроса Знак"/>
    <w:basedOn w:val="88"/>
    <w:link w:val="66"/>
    <w:semiHidden/>
    <w:uiPriority w:val="99"/>
    <w:rPr>
      <w:rFonts w:ascii="Consolas" w:hAnsi="Consolas"/>
      <w:spacing w:val="4"/>
      <w:sz w:val="22"/>
      <w:szCs w:val="20"/>
    </w:rPr>
  </w:style>
  <w:style w:type="character" w:customStyle="1" w:styleId="388">
    <w:name w:val="Mention"/>
    <w:basedOn w:val="88"/>
    <w:unhideWhenUsed/>
    <w:uiPriority w:val="99"/>
    <w:rPr>
      <w:color w:val="2B579A"/>
      <w:sz w:val="22"/>
      <w:shd w:val="clear" w:color="auto" w:fill="E6E6E6"/>
    </w:rPr>
  </w:style>
  <w:style w:type="character" w:customStyle="1" w:styleId="389">
    <w:name w:val="Шапка Знак"/>
    <w:basedOn w:val="88"/>
    <w:link w:val="67"/>
    <w:semiHidden/>
    <w:uiPriority w:val="99"/>
    <w:rPr>
      <w:rFonts w:asciiTheme="majorHAnsi" w:hAnsiTheme="majorHAnsi" w:eastAsiaTheme="majorEastAsia" w:cstheme="majorBidi"/>
      <w:spacing w:val="4"/>
      <w:sz w:val="24"/>
      <w:szCs w:val="24"/>
      <w:shd w:val="pct20" w:color="auto" w:fill="auto"/>
    </w:rPr>
  </w:style>
  <w:style w:type="character" w:customStyle="1" w:styleId="390">
    <w:name w:val="Заголовок записки Знак"/>
    <w:basedOn w:val="88"/>
    <w:link w:val="70"/>
    <w:semiHidden/>
    <w:uiPriority w:val="99"/>
    <w:rPr>
      <w:spacing w:val="4"/>
      <w:sz w:val="22"/>
      <w:szCs w:val="20"/>
    </w:rPr>
  </w:style>
  <w:style w:type="table" w:customStyle="1" w:styleId="391">
    <w:name w:val="Plain Table 1"/>
    <w:basedOn w:val="106"/>
    <w:uiPriority w:val="41"/>
    <w:pPr>
      <w:spacing w:after="0" w:line="240" w:lineRule="auto"/>
    </w:pPr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392">
    <w:name w:val="Plain Table 2"/>
    <w:basedOn w:val="106"/>
    <w:uiPriority w:val="42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table" w:customStyle="1" w:styleId="393">
    <w:name w:val="Plain Table 3"/>
    <w:basedOn w:val="106"/>
    <w:uiPriority w:val="43"/>
    <w:pPr>
      <w:spacing w:after="0" w:line="240" w:lineRule="auto"/>
    </w:pPr>
    <w:tblStylePr w:type="firstRow">
      <w:rPr>
        <w:b/>
        <w:bCs/>
        <w:cap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  <w:caps/>
      </w:rPr>
      <w:tcPr>
        <w:tcBorders>
          <w:top w:val="nil"/>
        </w:tcBorders>
      </w:tcPr>
    </w:tblStylePr>
    <w:tblStylePr w:type="firstCol">
      <w:rPr>
        <w:b/>
        <w:bCs/>
        <w:caps/>
      </w:rPr>
      <w:tcPr>
        <w:tcBorders>
          <w:right w:val="single" w:color="7E7E7E" w:themeColor="text1" w:themeTint="80" w:sz="4" w:space="0"/>
        </w:tcBorders>
      </w:tcPr>
    </w:tblStylePr>
    <w:tblStylePr w:type="lastCol">
      <w:rPr>
        <w:b/>
        <w:bCs/>
        <w:caps/>
      </w:rPr>
      <w:tcPr>
        <w:tcBorders>
          <w:left w:val="nil"/>
        </w:tcBorders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type="table" w:customStyle="1" w:styleId="394">
    <w:name w:val="Plain Table 4"/>
    <w:basedOn w:val="106"/>
    <w:uiPriority w:val="44"/>
    <w:pPr>
      <w:spacing w:after="0" w:line="240" w:lineRule="auto"/>
    </w:p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395">
    <w:name w:val="Plain Table 5"/>
    <w:basedOn w:val="106"/>
    <w:uiPriority w:val="45"/>
    <w:pPr>
      <w:spacing w:after="0" w:line="240" w:lineRule="auto"/>
    </w:p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7E7E7E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7E7E7E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7E7E7E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7E7E7E" w:themeColor="text1" w:themeTint="80" w:sz="4" w:space="0"/>
        </w:tcBorders>
        <w:shd w:val="clear" w:color="auto" w:fill="FFFFFF" w:themeFill="background1"/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character" w:customStyle="1" w:styleId="396">
    <w:name w:val="Текст Знак"/>
    <w:basedOn w:val="88"/>
    <w:link w:val="71"/>
    <w:semiHidden/>
    <w:uiPriority w:val="99"/>
    <w:rPr>
      <w:rFonts w:ascii="Consolas" w:hAnsi="Consolas"/>
      <w:spacing w:val="4"/>
      <w:sz w:val="22"/>
      <w:szCs w:val="21"/>
    </w:rPr>
  </w:style>
  <w:style w:type="paragraph" w:customStyle="1" w:styleId="397">
    <w:name w:val="Quote"/>
    <w:basedOn w:val="1"/>
    <w:next w:val="1"/>
    <w:link w:val="398"/>
    <w:unhideWhenUsed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98">
    <w:name w:val="Цитата 2 Знак"/>
    <w:basedOn w:val="88"/>
    <w:link w:val="397"/>
    <w:semiHidden/>
    <w:uiPriority w:val="29"/>
    <w:rPr>
      <w:i/>
      <w:iCs/>
      <w:color w:val="404040" w:themeColor="text1" w:themeTint="BF"/>
      <w:spacing w:val="4"/>
      <w:sz w:val="22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99">
    <w:name w:val="Приветствие Знак"/>
    <w:basedOn w:val="88"/>
    <w:link w:val="72"/>
    <w:semiHidden/>
    <w:uiPriority w:val="1"/>
    <w:rPr>
      <w:spacing w:val="4"/>
      <w:sz w:val="22"/>
      <w:szCs w:val="20"/>
    </w:rPr>
  </w:style>
  <w:style w:type="character" w:customStyle="1" w:styleId="400">
    <w:name w:val="Подпись Знак"/>
    <w:basedOn w:val="88"/>
    <w:link w:val="73"/>
    <w:semiHidden/>
    <w:uiPriority w:val="1"/>
    <w:rPr>
      <w:spacing w:val="4"/>
      <w:sz w:val="22"/>
      <w:szCs w:val="20"/>
    </w:rPr>
  </w:style>
  <w:style w:type="character" w:customStyle="1" w:styleId="401">
    <w:name w:val="Smart Hyperlink"/>
    <w:basedOn w:val="88"/>
    <w:unhideWhenUsed/>
    <w:uiPriority w:val="99"/>
    <w:rPr>
      <w:sz w:val="22"/>
      <w:u w:val="dotted"/>
    </w:rPr>
  </w:style>
  <w:style w:type="character" w:customStyle="1" w:styleId="402">
    <w:name w:val="Подзаголовок Знак"/>
    <w:basedOn w:val="88"/>
    <w:link w:val="74"/>
    <w:semiHidden/>
    <w:uiPriority w:val="11"/>
    <w:rPr>
      <w:color w:val="595959" w:themeColor="text1" w:themeTint="A6"/>
      <w:spacing w:val="15"/>
      <w:sz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03">
    <w:name w:val="Subtle Emphasis"/>
    <w:basedOn w:val="88"/>
    <w:unhideWhenUsed/>
    <w:qFormat/>
    <w:uiPriority w:val="19"/>
    <w:rPr>
      <w:i/>
      <w:iCs/>
      <w:color w:val="404040" w:themeColor="text1" w:themeTint="BF"/>
      <w:sz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04">
    <w:name w:val="Subtle Reference"/>
    <w:basedOn w:val="88"/>
    <w:unhideWhenUsed/>
    <w:qFormat/>
    <w:uiPriority w:val="31"/>
    <w:rPr>
      <w:smallCaps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customStyle="1" w:styleId="405">
    <w:name w:val="Grid Table Light"/>
    <w:basedOn w:val="106"/>
    <w:uiPriority w:val="40"/>
    <w:pPr>
      <w:spacing w:after="0" w:line="240" w:lineRule="auto"/>
    </w:pPr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character" w:customStyle="1" w:styleId="406">
    <w:name w:val="Заголовок Знак"/>
    <w:basedOn w:val="88"/>
    <w:link w:val="77"/>
    <w:semiHidden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customStyle="1" w:styleId="407">
    <w:name w:val="TOC Heading"/>
    <w:basedOn w:val="2"/>
    <w:next w:val="1"/>
    <w:unhideWhenUsed/>
    <w:qFormat/>
    <w:uiPriority w:val="39"/>
    <w:pPr>
      <w:outlineLvl w:val="9"/>
    </w:pPr>
  </w:style>
  <w:style w:type="character" w:customStyle="1" w:styleId="408">
    <w:name w:val="Unresolved Mention"/>
    <w:basedOn w:val="88"/>
    <w:unhideWhenUsed/>
    <w:uiPriority w:val="99"/>
    <w:rPr>
      <w:color w:val="595959" w:themeColor="text1" w:themeTint="A6"/>
      <w:sz w:val="22"/>
      <w:shd w:val="clear" w:color="auto" w:fill="E6E6E6"/>
      <w14:textFill>
        <w14:solidFill>
          <w14:schemeClr w14:val="tx1">
            <w14:lumMod w14:val="65000"/>
            <w14:lumOff w14:val="35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3" Type="http://schemas.openxmlformats.org/officeDocument/2006/relationships/glossaryDocument" Target="glossary/document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oleObject" Target="embeddings/oleObject1.bin"/><Relationship Id="rId17" Type="http://schemas.openxmlformats.org/officeDocument/2006/relationships/image" Target="media/image13.jpe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ya/Library/Containers/com.kingsoft.wpsoffice.mac.global/Data/{BC9C3AF8-14BC-9A48-A63A-B96438484502}tf04021852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BD1C3C73A749DE408854D061ECFCB9C5"/>
        <w:style w:val="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0828F36-2AC2-6C4A-9476-C5C9878118D1}"/>
      </w:docPartPr>
      <w:docPartBody>
        <w:p>
          <w:pPr>
            <w:pStyle w:val="16"/>
          </w:pPr>
          <w:r>
            <w:rPr>
              <w:lang w:bidi="ru-RU"/>
            </w:rPr>
            <w:t>Подведите итоги обсуждений всех вопросов, сформулируйте выводы и назначьте поручения.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宋体-简"/>
    <w:panose1 w:val="02010600030101010101"/>
    <w:charset w:val="86"/>
    <w:family w:val="auto"/>
    <w:pitch w:val="default"/>
    <w:sig w:usb0="00000000" w:usb1="00000000" w:usb2="00000010" w:usb3="00000000" w:csb0="00040001" w:csb1="00000000"/>
  </w:font>
  <w:font w:name="Symbol">
    <w:altName w:val="Kingsoft Sign"/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altName w:val="Helvetica Neue"/>
    <w:panose1 w:val="02040503050406030204"/>
    <w:charset w:val="CC"/>
    <w:family w:val="roman"/>
    <w:pitch w:val="default"/>
    <w:sig w:usb0="00000000" w:usb1="00000000" w:usb2="02000000" w:usb3="00000000" w:csb0="0000019F" w:csb1="00000000"/>
  </w:font>
  <w:font w:name="Segoe UI">
    <w:altName w:val="苹方-简"/>
    <w:panose1 w:val="020B0502040204020203"/>
    <w:charset w:val="00"/>
    <w:family w:val="swiss"/>
    <w:pitch w:val="default"/>
    <w:sig w:usb0="00000000" w:usb1="00000000" w:usb2="00000009" w:usb3="00000000" w:csb0="000001FF" w:csb1="00000000"/>
  </w:font>
  <w:font w:name="Consolas">
    <w:altName w:val="苹方-简"/>
    <w:panose1 w:val="020B0609020204030204"/>
    <w:charset w:val="00"/>
    <w:family w:val="modern"/>
    <w:pitch w:val="default"/>
    <w:sig w:usb0="00000000" w:usb1="00000000" w:usb2="00000001" w:usb3="00000000" w:csb0="0000019F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3C9"/>
    <w:rsid w:val="00474F76"/>
    <w:rsid w:val="0076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semiHidden="0" w:name="Default Paragraph Font"/>
    <w:lsdException w:qFormat="1" w:uiPriority="99" w:semiHidden="0" w:name="Normal Tabl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kern w:val="2"/>
      <w:sz w:val="22"/>
      <w:szCs w:val="22"/>
      <w:lang w:val="zh-CN" w:eastAsia="ru-RU" w:bidi="ar-SA"/>
      <w14:ligatures w14:val="standardContextual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24BAE7609EF98B43A49BA88CCBA85198"/>
    <w:qFormat/>
    <w:uiPriority w:val="0"/>
    <w:rPr>
      <w:rFonts w:asciiTheme="minorHAnsi" w:hAnsiTheme="minorHAnsi" w:eastAsiaTheme="minorEastAsia" w:cstheme="minorBidi"/>
      <w:kern w:val="2"/>
      <w:sz w:val="22"/>
      <w:szCs w:val="22"/>
      <w:lang w:val="zh-CN" w:eastAsia="ru-RU" w:bidi="ar-SA"/>
      <w14:ligatures w14:val="standardContextual"/>
    </w:rPr>
  </w:style>
  <w:style w:type="paragraph" w:customStyle="1" w:styleId="5">
    <w:name w:val="403FB2BCC829624D9C345E9514E3676C"/>
    <w:qFormat/>
    <w:uiPriority w:val="0"/>
    <w:rPr>
      <w:rFonts w:asciiTheme="minorHAnsi" w:hAnsiTheme="minorHAnsi" w:eastAsiaTheme="minorEastAsia" w:cstheme="minorBidi"/>
      <w:kern w:val="2"/>
      <w:sz w:val="22"/>
      <w:szCs w:val="22"/>
      <w:lang w:val="zh-CN" w:eastAsia="ru-RU" w:bidi="ar-SA"/>
      <w14:ligatures w14:val="standardContextual"/>
    </w:rPr>
  </w:style>
  <w:style w:type="paragraph" w:customStyle="1" w:styleId="6">
    <w:name w:val="E471186DB7DA3444805A96454A0CEB9F"/>
    <w:qFormat/>
    <w:uiPriority w:val="0"/>
    <w:rPr>
      <w:rFonts w:asciiTheme="minorHAnsi" w:hAnsiTheme="minorHAnsi" w:eastAsiaTheme="minorEastAsia" w:cstheme="minorBidi"/>
      <w:kern w:val="2"/>
      <w:sz w:val="22"/>
      <w:szCs w:val="22"/>
      <w:lang w:val="zh-CN" w:eastAsia="ru-RU" w:bidi="ar-SA"/>
      <w14:ligatures w14:val="standardContextual"/>
    </w:rPr>
  </w:style>
  <w:style w:type="paragraph" w:customStyle="1" w:styleId="7">
    <w:name w:val="C3BD1CE480A60149B27F7A31CF504FA3"/>
    <w:qFormat/>
    <w:uiPriority w:val="0"/>
    <w:rPr>
      <w:rFonts w:asciiTheme="minorHAnsi" w:hAnsiTheme="minorHAnsi" w:eastAsiaTheme="minorEastAsia" w:cstheme="minorBidi"/>
      <w:kern w:val="2"/>
      <w:sz w:val="22"/>
      <w:szCs w:val="22"/>
      <w:lang w:val="zh-CN" w:eastAsia="ru-RU" w:bidi="ar-SA"/>
      <w14:ligatures w14:val="standardContextual"/>
    </w:rPr>
  </w:style>
  <w:style w:type="paragraph" w:customStyle="1" w:styleId="8">
    <w:name w:val="4A82ACC5F53E7D44970341043FC55F7D"/>
    <w:qFormat/>
    <w:uiPriority w:val="0"/>
    <w:rPr>
      <w:rFonts w:asciiTheme="minorHAnsi" w:hAnsiTheme="minorHAnsi" w:eastAsiaTheme="minorEastAsia" w:cstheme="minorBidi"/>
      <w:kern w:val="2"/>
      <w:sz w:val="22"/>
      <w:szCs w:val="22"/>
      <w:lang w:val="zh-CN" w:eastAsia="ru-RU" w:bidi="ar-SA"/>
      <w14:ligatures w14:val="standardContextual"/>
    </w:rPr>
  </w:style>
  <w:style w:type="paragraph" w:customStyle="1" w:styleId="9">
    <w:name w:val="F70FFFFF52A91E4D9199822933C24467"/>
    <w:qFormat/>
    <w:uiPriority w:val="0"/>
    <w:rPr>
      <w:rFonts w:asciiTheme="minorHAnsi" w:hAnsiTheme="minorHAnsi" w:eastAsiaTheme="minorEastAsia" w:cstheme="minorBidi"/>
      <w:kern w:val="2"/>
      <w:sz w:val="22"/>
      <w:szCs w:val="22"/>
      <w:lang w:val="zh-CN" w:eastAsia="ru-RU" w:bidi="ar-SA"/>
      <w14:ligatures w14:val="standardContextual"/>
    </w:rPr>
  </w:style>
  <w:style w:type="paragraph" w:customStyle="1" w:styleId="10">
    <w:name w:val="506F6C5D0CF6664A870440EBCE014E1F"/>
    <w:qFormat/>
    <w:uiPriority w:val="0"/>
    <w:rPr>
      <w:rFonts w:asciiTheme="minorHAnsi" w:hAnsiTheme="minorHAnsi" w:eastAsiaTheme="minorEastAsia" w:cstheme="minorBidi"/>
      <w:kern w:val="2"/>
      <w:sz w:val="22"/>
      <w:szCs w:val="22"/>
      <w:lang w:val="zh-CN" w:eastAsia="ru-RU" w:bidi="ar-SA"/>
      <w14:ligatures w14:val="standardContextual"/>
    </w:rPr>
  </w:style>
  <w:style w:type="paragraph" w:customStyle="1" w:styleId="11">
    <w:name w:val="F35D397524512D4BB770AF824B57B2D2"/>
    <w:uiPriority w:val="0"/>
    <w:rPr>
      <w:rFonts w:asciiTheme="minorHAnsi" w:hAnsiTheme="minorHAnsi" w:eastAsiaTheme="minorEastAsia" w:cstheme="minorBidi"/>
      <w:kern w:val="2"/>
      <w:sz w:val="22"/>
      <w:szCs w:val="22"/>
      <w:lang w:val="zh-CN" w:eastAsia="ru-RU" w:bidi="ar-SA"/>
      <w14:ligatures w14:val="standardContextual"/>
    </w:rPr>
  </w:style>
  <w:style w:type="paragraph" w:customStyle="1" w:styleId="12">
    <w:name w:val="907F0E6E60D485478616FB71A43F0560"/>
    <w:uiPriority w:val="0"/>
    <w:rPr>
      <w:rFonts w:asciiTheme="minorHAnsi" w:hAnsiTheme="minorHAnsi" w:eastAsiaTheme="minorEastAsia" w:cstheme="minorBidi"/>
      <w:kern w:val="2"/>
      <w:sz w:val="22"/>
      <w:szCs w:val="22"/>
      <w:lang w:val="zh-CN" w:eastAsia="ru-RU" w:bidi="ar-SA"/>
      <w14:ligatures w14:val="standardContextual"/>
    </w:rPr>
  </w:style>
  <w:style w:type="paragraph" w:customStyle="1" w:styleId="13">
    <w:name w:val="FA63A4AA5ECB7041896A2E80F780B887"/>
    <w:uiPriority w:val="0"/>
    <w:rPr>
      <w:rFonts w:asciiTheme="minorHAnsi" w:hAnsiTheme="minorHAnsi" w:eastAsiaTheme="minorEastAsia" w:cstheme="minorBidi"/>
      <w:kern w:val="2"/>
      <w:sz w:val="22"/>
      <w:szCs w:val="22"/>
      <w:lang w:val="zh-CN" w:eastAsia="ru-RU" w:bidi="ar-SA"/>
      <w14:ligatures w14:val="standardContextual"/>
    </w:rPr>
  </w:style>
  <w:style w:type="paragraph" w:customStyle="1" w:styleId="14">
    <w:name w:val="F1F72CDE60D385449C8AC29684CEC77D"/>
    <w:uiPriority w:val="0"/>
    <w:rPr>
      <w:rFonts w:asciiTheme="minorHAnsi" w:hAnsiTheme="minorHAnsi" w:eastAsiaTheme="minorEastAsia" w:cstheme="minorBidi"/>
      <w:kern w:val="2"/>
      <w:sz w:val="22"/>
      <w:szCs w:val="22"/>
      <w:lang w:val="zh-CN" w:eastAsia="ru-RU" w:bidi="ar-SA"/>
      <w14:ligatures w14:val="standardContextual"/>
    </w:rPr>
  </w:style>
  <w:style w:type="paragraph" w:customStyle="1" w:styleId="15">
    <w:name w:val="833EE76ED8BCEC47AC67800A011BDB25"/>
    <w:uiPriority w:val="0"/>
    <w:rPr>
      <w:rFonts w:asciiTheme="minorHAnsi" w:hAnsiTheme="minorHAnsi" w:eastAsiaTheme="minorEastAsia" w:cstheme="minorBidi"/>
      <w:kern w:val="2"/>
      <w:sz w:val="22"/>
      <w:szCs w:val="22"/>
      <w:lang w:val="zh-CN" w:eastAsia="ru-RU" w:bidi="ar-SA"/>
      <w14:ligatures w14:val="standardContextual"/>
    </w:rPr>
  </w:style>
  <w:style w:type="paragraph" w:customStyle="1" w:styleId="16">
    <w:name w:val="BD1C3C73A749DE408854D061ECFCB9C5"/>
    <w:uiPriority w:val="0"/>
    <w:rPr>
      <w:rFonts w:asciiTheme="minorHAnsi" w:hAnsiTheme="minorHAnsi" w:eastAsiaTheme="minorEastAsia" w:cstheme="minorBidi"/>
      <w:kern w:val="2"/>
      <w:sz w:val="22"/>
      <w:szCs w:val="22"/>
      <w:lang w:val="zh-CN" w:eastAsia="ru-RU" w:bidi="ar-SA"/>
      <w14:ligatures w14:val="standardContextual"/>
    </w:rPr>
  </w:style>
  <w:style w:type="paragraph" w:customStyle="1" w:styleId="17">
    <w:name w:val="E0DCE6F6033D63469D1828D582DBDA55"/>
    <w:uiPriority w:val="0"/>
    <w:rPr>
      <w:rFonts w:asciiTheme="minorHAnsi" w:hAnsiTheme="minorHAnsi" w:eastAsiaTheme="minorEastAsia" w:cstheme="minorBidi"/>
      <w:kern w:val="2"/>
      <w:sz w:val="22"/>
      <w:szCs w:val="22"/>
      <w:lang w:val="zh-CN" w:eastAsia="ru-RU" w:bidi="ar-SA"/>
      <w14:ligatures w14:val="standardContextual"/>
    </w:rPr>
  </w:style>
  <w:style w:type="paragraph" w:customStyle="1" w:styleId="18">
    <w:name w:val="7BED39D5AD9C3549B1B1782C1E4E1C1B"/>
    <w:uiPriority w:val="0"/>
    <w:rPr>
      <w:rFonts w:asciiTheme="minorHAnsi" w:hAnsiTheme="minorHAnsi" w:eastAsiaTheme="minorEastAsia" w:cstheme="minorBidi"/>
      <w:kern w:val="2"/>
      <w:sz w:val="22"/>
      <w:szCs w:val="22"/>
      <w:lang w:val="zh-CN" w:eastAsia="ru-RU" w:bidi="ar-SA"/>
      <w14:ligatures w14:val="standardContextual"/>
    </w:rPr>
  </w:style>
</w:styl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{BC9C3AF8-14BC-9A48-A63A-B96438484502}tf04021852_win32.dotx</Template>
  <Pages>4</Pages>
  <Words>145</Words>
  <Characters>830</Characters>
  <Lines>6</Lines>
  <Paragraphs>1</Paragraphs>
  <ScaleCrop>false</ScaleCrop>
  <LinksUpToDate>false</LinksUpToDate>
  <CharactersWithSpaces>974</CharactersWithSpaces>
  <Application>WPS Office_3.2.0.6370_F1E327BC-269C-435d-A152-05C5408002CA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2024-11-05T23:38:00Z</dcterms:created>
  <dc:creator>zhansaya galymbek</dc:creator>
  <cp:lastModifiedBy>saya</cp:lastModifiedBy>
  <dcterms:modified xsi:type="dcterms:W3CDTF">2024-11-06T12:09:12Z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1033-3.2.0.6370</vt:lpwstr>
  </property>
</Properties>
</file>